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853F" w14:textId="77777777" w:rsidR="00854CE6" w:rsidRDefault="0022158D" w:rsidP="0022158D">
      <w:pPr>
        <w:pStyle w:val="Titlu"/>
        <w:spacing w:line="276" w:lineRule="auto"/>
        <w:jc w:val="left"/>
        <w:rPr>
          <w:szCs w:val="24"/>
        </w:rPr>
      </w:pPr>
      <w:r w:rsidRPr="000934B6">
        <w:rPr>
          <w:szCs w:val="24"/>
        </w:rPr>
        <w:t xml:space="preserve">                                                                             </w:t>
      </w:r>
    </w:p>
    <w:p w14:paraId="6A6FABB3" w14:textId="373DB20E" w:rsidR="0022158D" w:rsidRPr="000934B6" w:rsidRDefault="0022158D" w:rsidP="0022158D">
      <w:pPr>
        <w:pStyle w:val="Titlu"/>
        <w:spacing w:line="276" w:lineRule="auto"/>
        <w:jc w:val="left"/>
        <w:rPr>
          <w:szCs w:val="24"/>
        </w:rPr>
      </w:pPr>
      <w:r w:rsidRPr="000934B6">
        <w:rPr>
          <w:szCs w:val="24"/>
        </w:rPr>
        <w:t xml:space="preserve">                                                                                                                                                                                                                                                                                                                                                                                                                                                                                                                                                                                                                                                                                                                                                                                                                                                                                                                                                                                                                                                                                                                                                                    </w:t>
      </w:r>
    </w:p>
    <w:p w14:paraId="591AECC2" w14:textId="77777777" w:rsidR="0022158D" w:rsidRPr="0022158D" w:rsidRDefault="0022158D" w:rsidP="0022158D">
      <w:pPr>
        <w:spacing w:line="276" w:lineRule="auto"/>
        <w:ind w:firstLine="600"/>
        <w:jc w:val="center"/>
        <w:rPr>
          <w:rFonts w:ascii="Times New Roman" w:hAnsi="Times New Roman" w:cs="Times New Roman"/>
          <w:b/>
          <w:sz w:val="32"/>
          <w:szCs w:val="32"/>
          <w:u w:val="single"/>
        </w:rPr>
      </w:pPr>
      <w:r w:rsidRPr="0022158D">
        <w:rPr>
          <w:rFonts w:ascii="Times New Roman" w:hAnsi="Times New Roman" w:cs="Times New Roman"/>
          <w:b/>
          <w:sz w:val="32"/>
          <w:szCs w:val="32"/>
          <w:u w:val="single"/>
        </w:rPr>
        <w:t>MEMORIU DE PREZENTARE</w:t>
      </w:r>
    </w:p>
    <w:p w14:paraId="78F9BC8B" w14:textId="77777777" w:rsidR="0022158D" w:rsidRPr="0022158D" w:rsidRDefault="0022158D" w:rsidP="0022158D">
      <w:pPr>
        <w:spacing w:line="276" w:lineRule="auto"/>
        <w:ind w:firstLine="600"/>
        <w:jc w:val="center"/>
        <w:rPr>
          <w:rFonts w:ascii="Times New Roman" w:hAnsi="Times New Roman" w:cs="Times New Roman"/>
          <w:sz w:val="32"/>
          <w:szCs w:val="32"/>
        </w:rPr>
      </w:pPr>
      <w:r w:rsidRPr="0022158D">
        <w:rPr>
          <w:rFonts w:ascii="Times New Roman" w:hAnsi="Times New Roman" w:cs="Times New Roman"/>
          <w:sz w:val="32"/>
          <w:szCs w:val="32"/>
        </w:rPr>
        <w:t xml:space="preserve">Conform ANEXA 5E – </w:t>
      </w:r>
      <w:proofErr w:type="spellStart"/>
      <w:r w:rsidRPr="0022158D">
        <w:rPr>
          <w:rFonts w:ascii="Times New Roman" w:hAnsi="Times New Roman" w:cs="Times New Roman"/>
          <w:sz w:val="32"/>
          <w:szCs w:val="32"/>
        </w:rPr>
        <w:t>Legea</w:t>
      </w:r>
      <w:proofErr w:type="spellEnd"/>
      <w:r w:rsidRPr="0022158D">
        <w:rPr>
          <w:rFonts w:ascii="Times New Roman" w:hAnsi="Times New Roman" w:cs="Times New Roman"/>
          <w:sz w:val="32"/>
          <w:szCs w:val="32"/>
        </w:rPr>
        <w:t xml:space="preserve"> 292/ 03.12.2018</w:t>
      </w:r>
    </w:p>
    <w:p w14:paraId="1FC31A2F" w14:textId="77777777" w:rsidR="0022158D" w:rsidRPr="000934B6" w:rsidRDefault="0022158D" w:rsidP="0022158D">
      <w:pPr>
        <w:spacing w:line="276" w:lineRule="auto"/>
        <w:ind w:firstLine="600"/>
      </w:pPr>
    </w:p>
    <w:p w14:paraId="1AD02FF4" w14:textId="77777777" w:rsidR="00272A5A" w:rsidRPr="00A116D6" w:rsidRDefault="00272A5A">
      <w:pPr>
        <w:pStyle w:val="Corptext"/>
        <w:jc w:val="center"/>
        <w:rPr>
          <w:rFonts w:ascii="Times New Roman" w:hAnsi="Times New Roman" w:cs="Times New Roman"/>
          <w:color w:val="48B7E6"/>
          <w:sz w:val="28"/>
          <w:szCs w:val="28"/>
        </w:rPr>
      </w:pPr>
    </w:p>
    <w:p w14:paraId="3FCC63EE" w14:textId="77777777" w:rsidR="00272A5A" w:rsidRPr="00A116D6" w:rsidRDefault="007520EF">
      <w:pPr>
        <w:pStyle w:val="Corptext"/>
        <w:spacing w:after="100"/>
        <w:jc w:val="both"/>
        <w:rPr>
          <w:rFonts w:ascii="Times New Roman" w:hAnsi="Times New Roman" w:cs="Times New Roman"/>
          <w:sz w:val="28"/>
          <w:szCs w:val="28"/>
        </w:rPr>
      </w:pPr>
      <w:bookmarkStart w:id="0" w:name="p-275168512"/>
      <w:bookmarkEnd w:id="0"/>
      <w:r w:rsidRPr="00A116D6">
        <w:rPr>
          <w:rFonts w:ascii="Times New Roman" w:hAnsi="Times New Roman" w:cs="Times New Roman"/>
          <w:b/>
          <w:sz w:val="28"/>
          <w:szCs w:val="28"/>
        </w:rPr>
        <w:t>I.</w:t>
      </w:r>
      <w:bookmarkStart w:id="1" w:name="s-275168512"/>
      <w:bookmarkEnd w:id="1"/>
      <w:r w:rsidRPr="00A116D6">
        <w:rPr>
          <w:rFonts w:ascii="Times New Roman" w:hAnsi="Times New Roman" w:cs="Times New Roman"/>
          <w:sz w:val="28"/>
          <w:szCs w:val="28"/>
        </w:rPr>
        <w:t> </w:t>
      </w:r>
      <w:proofErr w:type="spellStart"/>
      <w:r w:rsidRPr="00A116D6">
        <w:rPr>
          <w:rFonts w:ascii="Times New Roman" w:hAnsi="Times New Roman" w:cs="Times New Roman"/>
          <w:sz w:val="28"/>
          <w:szCs w:val="28"/>
        </w:rPr>
        <w:t>Denumirea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proiectului</w:t>
      </w:r>
      <w:proofErr w:type="spellEnd"/>
      <w:r w:rsidRPr="00A116D6">
        <w:rPr>
          <w:rFonts w:ascii="Times New Roman" w:hAnsi="Times New Roman" w:cs="Times New Roman"/>
          <w:sz w:val="28"/>
          <w:szCs w:val="28"/>
        </w:rPr>
        <w:t>:</w:t>
      </w:r>
    </w:p>
    <w:p w14:paraId="1F227575" w14:textId="1864770C" w:rsidR="00A116D6" w:rsidRDefault="00A116D6" w:rsidP="00A116D6">
      <w:pPr>
        <w:spacing w:line="229" w:lineRule="auto"/>
        <w:ind w:left="720" w:right="146"/>
        <w:rPr>
          <w:rFonts w:ascii="Times New Roman" w:hAnsi="Times New Roman" w:cs="Times New Roman"/>
          <w:b/>
          <w:sz w:val="28"/>
          <w:szCs w:val="28"/>
        </w:rPr>
      </w:pPr>
      <w:bookmarkStart w:id="2" w:name="p-275168513"/>
      <w:bookmarkEnd w:id="2"/>
      <w:r w:rsidRPr="00A116D6">
        <w:rPr>
          <w:rFonts w:ascii="Times New Roman" w:hAnsi="Times New Roman" w:cs="Times New Roman"/>
          <w:b/>
          <w:sz w:val="28"/>
          <w:szCs w:val="28"/>
        </w:rPr>
        <w:t>„CONSTRUIRE COMPLEX COMERCIAL, AMENAJARE ACCESE AUTO SI PIETONALE, TROTUARE, AMENAJARE SPATII VERZI LA SOL SI VERTICALE, RECLAME FATADE SI PARCARE, IMPREJMUIRE, BRANSAMENTE LA UTILITATI, AMPLASARE POST TRAFO, ORGANIZARE DE SANTIER”</w:t>
      </w:r>
    </w:p>
    <w:p w14:paraId="6137BC7B" w14:textId="77777777" w:rsidR="003711D3" w:rsidRPr="00A116D6" w:rsidRDefault="003711D3" w:rsidP="00A116D6">
      <w:pPr>
        <w:spacing w:line="229" w:lineRule="auto"/>
        <w:ind w:left="720" w:right="146"/>
        <w:rPr>
          <w:rFonts w:ascii="Times New Roman" w:hAnsi="Times New Roman" w:cs="Times New Roman"/>
          <w:b/>
          <w:sz w:val="28"/>
          <w:szCs w:val="28"/>
        </w:rPr>
      </w:pPr>
    </w:p>
    <w:p w14:paraId="0800D4BC" w14:textId="77777777" w:rsidR="00A116D6" w:rsidRPr="00A116D6" w:rsidRDefault="00A116D6" w:rsidP="00A116D6">
      <w:pPr>
        <w:spacing w:line="0" w:lineRule="atLeast"/>
        <w:rPr>
          <w:rFonts w:ascii="Times New Roman" w:hAnsi="Times New Roman" w:cs="Times New Roman"/>
          <w:b/>
          <w:sz w:val="28"/>
          <w:szCs w:val="28"/>
        </w:rPr>
      </w:pPr>
      <w:r w:rsidRPr="00A116D6">
        <w:rPr>
          <w:rFonts w:ascii="Times New Roman" w:hAnsi="Times New Roman" w:cs="Times New Roman"/>
          <w:b/>
          <w:sz w:val="28"/>
          <w:szCs w:val="28"/>
        </w:rPr>
        <w:t>II.</w:t>
      </w:r>
      <w:bookmarkStart w:id="3" w:name="s-275168513"/>
      <w:bookmarkEnd w:id="3"/>
      <w:r w:rsidRPr="00A116D6">
        <w:rPr>
          <w:rFonts w:ascii="Times New Roman" w:hAnsi="Times New Roman" w:cs="Times New Roman"/>
          <w:sz w:val="28"/>
          <w:szCs w:val="28"/>
        </w:rPr>
        <w:t xml:space="preserve"> Titular: </w:t>
      </w:r>
      <w:r w:rsidRPr="00A116D6">
        <w:rPr>
          <w:rFonts w:ascii="Times New Roman" w:hAnsi="Times New Roman" w:cs="Times New Roman"/>
          <w:b/>
          <w:sz w:val="28"/>
          <w:szCs w:val="28"/>
        </w:rPr>
        <w:t>GPP CONSULTANTA SI PROIECTARE BUSINESS SRL</w:t>
      </w:r>
    </w:p>
    <w:p w14:paraId="22EDF1DC" w14:textId="057A5CFA" w:rsidR="00A116D6" w:rsidRPr="00A116D6" w:rsidRDefault="00A116D6" w:rsidP="00A116D6">
      <w:pPr>
        <w:pStyle w:val="Corptext"/>
        <w:spacing w:after="100"/>
        <w:jc w:val="both"/>
        <w:rPr>
          <w:rFonts w:ascii="Times New Roman" w:hAnsi="Times New Roman" w:cs="Times New Roman"/>
          <w:sz w:val="28"/>
          <w:szCs w:val="28"/>
        </w:rPr>
      </w:pPr>
      <w:r w:rsidRPr="00A116D6">
        <w:rPr>
          <w:rFonts w:ascii="Times New Roman" w:hAnsi="Times New Roman" w:cs="Times New Roman"/>
          <w:sz w:val="28"/>
          <w:szCs w:val="28"/>
        </w:rPr>
        <w:t xml:space="preserve">cu </w:t>
      </w:r>
      <w:proofErr w:type="spellStart"/>
      <w:r w:rsidRPr="00A116D6">
        <w:rPr>
          <w:rFonts w:ascii="Times New Roman" w:hAnsi="Times New Roman" w:cs="Times New Roman"/>
          <w:sz w:val="28"/>
          <w:szCs w:val="28"/>
        </w:rPr>
        <w:t>sediul</w:t>
      </w:r>
      <w:proofErr w:type="spellEnd"/>
      <w:r w:rsidRPr="00A116D6">
        <w:rPr>
          <w:rFonts w:ascii="Times New Roman" w:hAnsi="Times New Roman" w:cs="Times New Roman"/>
          <w:sz w:val="28"/>
          <w:szCs w:val="28"/>
        </w:rPr>
        <w:t xml:space="preserve"> in </w:t>
      </w:r>
      <w:proofErr w:type="spellStart"/>
      <w:r w:rsidRPr="00A116D6">
        <w:rPr>
          <w:rFonts w:ascii="Times New Roman" w:hAnsi="Times New Roman" w:cs="Times New Roman"/>
          <w:sz w:val="28"/>
          <w:szCs w:val="28"/>
        </w:rPr>
        <w:t>municipiul</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Bucure</w:t>
      </w:r>
      <w:r w:rsidR="003711D3">
        <w:rPr>
          <w:rFonts w:ascii="Times New Roman" w:hAnsi="Times New Roman" w:cs="Times New Roman"/>
          <w:sz w:val="28"/>
          <w:szCs w:val="28"/>
        </w:rPr>
        <w:t>s</w:t>
      </w:r>
      <w:r w:rsidRPr="00A116D6">
        <w:rPr>
          <w:rFonts w:ascii="Times New Roman" w:hAnsi="Times New Roman" w:cs="Times New Roman"/>
          <w:sz w:val="28"/>
          <w:szCs w:val="28"/>
        </w:rPr>
        <w:t>ti</w:t>
      </w:r>
      <w:proofErr w:type="spellEnd"/>
      <w:r w:rsidRPr="00A116D6">
        <w:rPr>
          <w:rFonts w:ascii="Times New Roman" w:hAnsi="Times New Roman" w:cs="Times New Roman"/>
          <w:sz w:val="28"/>
          <w:szCs w:val="28"/>
        </w:rPr>
        <w:t>, sector l, Pia</w:t>
      </w:r>
      <w:r w:rsidR="003711D3">
        <w:rPr>
          <w:rFonts w:ascii="Times New Roman" w:hAnsi="Times New Roman" w:cs="Times New Roman"/>
          <w:sz w:val="28"/>
          <w:szCs w:val="28"/>
        </w:rPr>
        <w:t>t</w:t>
      </w:r>
      <w:r w:rsidRPr="00A116D6">
        <w:rPr>
          <w:rFonts w:ascii="Times New Roman" w:hAnsi="Times New Roman" w:cs="Times New Roman"/>
          <w:sz w:val="28"/>
          <w:szCs w:val="28"/>
        </w:rPr>
        <w:t xml:space="preserve">a </w:t>
      </w:r>
      <w:r w:rsidR="003711D3">
        <w:rPr>
          <w:rFonts w:ascii="Times New Roman" w:hAnsi="Times New Roman" w:cs="Times New Roman"/>
          <w:sz w:val="28"/>
          <w:szCs w:val="28"/>
        </w:rPr>
        <w:t>C</w:t>
      </w:r>
      <w:r w:rsidRPr="00A116D6">
        <w:rPr>
          <w:rFonts w:ascii="Times New Roman" w:hAnsi="Times New Roman" w:cs="Times New Roman"/>
          <w:sz w:val="28"/>
          <w:szCs w:val="28"/>
        </w:rPr>
        <w:t>harles de Gau</w:t>
      </w:r>
      <w:r w:rsidR="003711D3">
        <w:rPr>
          <w:rFonts w:ascii="Times New Roman" w:hAnsi="Times New Roman" w:cs="Times New Roman"/>
          <w:sz w:val="28"/>
          <w:szCs w:val="28"/>
        </w:rPr>
        <w:t>l</w:t>
      </w:r>
      <w:r w:rsidRPr="00A116D6">
        <w:rPr>
          <w:rFonts w:ascii="Times New Roman" w:hAnsi="Times New Roman" w:cs="Times New Roman"/>
          <w:sz w:val="28"/>
          <w:szCs w:val="28"/>
        </w:rPr>
        <w:t>le, nr. 3-5;</w:t>
      </w:r>
      <w:r w:rsidR="003711D3">
        <w:rPr>
          <w:rFonts w:ascii="Times New Roman" w:hAnsi="Times New Roman" w:cs="Times New Roman"/>
          <w:sz w:val="28"/>
          <w:szCs w:val="28"/>
        </w:rPr>
        <w:t xml:space="preserve"> </w:t>
      </w:r>
      <w:proofErr w:type="spellStart"/>
      <w:r w:rsidR="003711D3">
        <w:rPr>
          <w:rFonts w:ascii="Times New Roman" w:hAnsi="Times New Roman" w:cs="Times New Roman"/>
          <w:sz w:val="28"/>
          <w:szCs w:val="28"/>
        </w:rPr>
        <w:t>etaj</w:t>
      </w:r>
      <w:proofErr w:type="spellEnd"/>
      <w:r w:rsidR="003711D3">
        <w:rPr>
          <w:rFonts w:ascii="Times New Roman" w:hAnsi="Times New Roman" w:cs="Times New Roman"/>
          <w:sz w:val="28"/>
          <w:szCs w:val="28"/>
        </w:rPr>
        <w:t xml:space="preserve"> 1B</w:t>
      </w:r>
    </w:p>
    <w:p w14:paraId="1D645C4A" w14:textId="40B2636F" w:rsidR="00A116D6" w:rsidRPr="00A116D6" w:rsidRDefault="00A116D6" w:rsidP="00A116D6">
      <w:pPr>
        <w:pStyle w:val="Corptext"/>
        <w:spacing w:after="100"/>
        <w:jc w:val="both"/>
        <w:rPr>
          <w:rFonts w:ascii="Times New Roman" w:hAnsi="Times New Roman" w:cs="Times New Roman"/>
          <w:sz w:val="28"/>
          <w:szCs w:val="28"/>
        </w:rPr>
      </w:pPr>
      <w:bookmarkStart w:id="4" w:name="p-275168515"/>
      <w:bookmarkStart w:id="5" w:name="p-275168516"/>
      <w:bookmarkEnd w:id="4"/>
      <w:bookmarkEnd w:id="5"/>
      <w:r w:rsidRPr="00A116D6">
        <w:rPr>
          <w:rFonts w:ascii="Times New Roman" w:hAnsi="Times New Roman" w:cs="Times New Roman"/>
          <w:b/>
          <w:sz w:val="28"/>
          <w:szCs w:val="28"/>
        </w:rPr>
        <w:t>-</w:t>
      </w:r>
      <w:bookmarkStart w:id="6" w:name="s-275168516"/>
      <w:bookmarkEnd w:id="6"/>
      <w:r w:rsidRPr="00A116D6">
        <w:rPr>
          <w:rFonts w:ascii="Times New Roman" w:hAnsi="Times New Roman" w:cs="Times New Roman"/>
          <w:sz w:val="28"/>
          <w:szCs w:val="28"/>
        </w:rPr>
        <w:t> </w:t>
      </w:r>
      <w:proofErr w:type="spellStart"/>
      <w:r w:rsidRPr="00A116D6">
        <w:rPr>
          <w:rFonts w:ascii="Times New Roman" w:hAnsi="Times New Roman" w:cs="Times New Roman"/>
          <w:sz w:val="28"/>
          <w:szCs w:val="28"/>
        </w:rPr>
        <w:t>numărul</w:t>
      </w:r>
      <w:proofErr w:type="spellEnd"/>
      <w:r w:rsidRPr="00A116D6">
        <w:rPr>
          <w:rFonts w:ascii="Times New Roman" w:hAnsi="Times New Roman" w:cs="Times New Roman"/>
          <w:sz w:val="28"/>
          <w:szCs w:val="28"/>
        </w:rPr>
        <w:t xml:space="preserve"> de </w:t>
      </w:r>
      <w:proofErr w:type="spellStart"/>
      <w:r w:rsidRPr="00A116D6">
        <w:rPr>
          <w:rFonts w:ascii="Times New Roman" w:hAnsi="Times New Roman" w:cs="Times New Roman"/>
          <w:sz w:val="28"/>
          <w:szCs w:val="28"/>
        </w:rPr>
        <w:t>telefon</w:t>
      </w:r>
      <w:proofErr w:type="spellEnd"/>
      <w:r w:rsidRPr="00A116D6">
        <w:rPr>
          <w:rFonts w:ascii="Times New Roman" w:hAnsi="Times New Roman" w:cs="Times New Roman"/>
          <w:sz w:val="28"/>
          <w:szCs w:val="28"/>
        </w:rPr>
        <w:t xml:space="preserve">, de fax </w:t>
      </w:r>
      <w:proofErr w:type="spellStart"/>
      <w:r w:rsidRPr="00A116D6">
        <w:rPr>
          <w:rFonts w:ascii="Times New Roman" w:hAnsi="Times New Roman" w:cs="Times New Roman"/>
          <w:sz w:val="28"/>
          <w:szCs w:val="28"/>
        </w:rPr>
        <w:t>şi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adresa</w:t>
      </w:r>
      <w:proofErr w:type="spellEnd"/>
      <w:r w:rsidRPr="00A116D6">
        <w:rPr>
          <w:rFonts w:ascii="Times New Roman" w:hAnsi="Times New Roman" w:cs="Times New Roman"/>
          <w:sz w:val="28"/>
          <w:szCs w:val="28"/>
        </w:rPr>
        <w:t xml:space="preserve"> de e-mail, </w:t>
      </w:r>
      <w:proofErr w:type="spellStart"/>
      <w:r w:rsidRPr="00A116D6">
        <w:rPr>
          <w:rFonts w:ascii="Times New Roman" w:hAnsi="Times New Roman" w:cs="Times New Roman"/>
          <w:sz w:val="28"/>
          <w:szCs w:val="28"/>
        </w:rPr>
        <w:t>adresa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paginii</w:t>
      </w:r>
      <w:proofErr w:type="spellEnd"/>
      <w:r w:rsidRPr="00A116D6">
        <w:rPr>
          <w:rFonts w:ascii="Times New Roman" w:hAnsi="Times New Roman" w:cs="Times New Roman"/>
          <w:sz w:val="28"/>
          <w:szCs w:val="28"/>
        </w:rPr>
        <w:t xml:space="preserve"> de internet; 0721328269, e-mail: </w:t>
      </w:r>
      <w:hyperlink r:id="rId6" w:history="1">
        <w:r w:rsidR="00846C64" w:rsidRPr="00E05D79">
          <w:rPr>
            <w:rStyle w:val="Hyperlink"/>
            <w:rFonts w:ascii="Times New Roman" w:hAnsi="Times New Roman" w:cs="Times New Roman"/>
            <w:sz w:val="28"/>
            <w:szCs w:val="28"/>
          </w:rPr>
          <w:t>daniel.ghenici@gpp.ro</w:t>
        </w:r>
      </w:hyperlink>
    </w:p>
    <w:p w14:paraId="2E3554C8" w14:textId="77777777" w:rsidR="00A116D6" w:rsidRPr="00A116D6" w:rsidRDefault="00A116D6" w:rsidP="00A116D6">
      <w:pPr>
        <w:pStyle w:val="Corptext"/>
        <w:spacing w:after="100"/>
        <w:jc w:val="both"/>
        <w:rPr>
          <w:rFonts w:ascii="Times New Roman" w:hAnsi="Times New Roman" w:cs="Times New Roman"/>
          <w:sz w:val="28"/>
          <w:szCs w:val="28"/>
        </w:rPr>
      </w:pPr>
      <w:r w:rsidRPr="00A116D6">
        <w:rPr>
          <w:rFonts w:ascii="Times New Roman" w:hAnsi="Times New Roman" w:cs="Times New Roman"/>
          <w:sz w:val="28"/>
          <w:szCs w:val="28"/>
        </w:rPr>
        <w:t xml:space="preserve"> </w:t>
      </w:r>
      <w:r w:rsidRPr="00A116D6">
        <w:rPr>
          <w:rFonts w:ascii="Times New Roman" w:hAnsi="Times New Roman" w:cs="Times New Roman"/>
          <w:b/>
          <w:sz w:val="28"/>
          <w:szCs w:val="28"/>
        </w:rPr>
        <w:t>-</w:t>
      </w:r>
      <w:bookmarkStart w:id="7" w:name="s-275168517"/>
      <w:bookmarkEnd w:id="7"/>
      <w:r w:rsidRPr="00A116D6">
        <w:rPr>
          <w:rFonts w:ascii="Times New Roman" w:hAnsi="Times New Roman" w:cs="Times New Roman"/>
          <w:sz w:val="28"/>
          <w:szCs w:val="28"/>
        </w:rPr>
        <w:t> </w:t>
      </w:r>
      <w:proofErr w:type="spellStart"/>
      <w:r w:rsidRPr="00A116D6">
        <w:rPr>
          <w:rFonts w:ascii="Times New Roman" w:hAnsi="Times New Roman" w:cs="Times New Roman"/>
          <w:sz w:val="28"/>
          <w:szCs w:val="28"/>
        </w:rPr>
        <w:t>numele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persoanelor</w:t>
      </w:r>
      <w:proofErr w:type="spellEnd"/>
      <w:r w:rsidRPr="00A116D6">
        <w:rPr>
          <w:rFonts w:ascii="Times New Roman" w:hAnsi="Times New Roman" w:cs="Times New Roman"/>
          <w:sz w:val="28"/>
          <w:szCs w:val="28"/>
        </w:rPr>
        <w:t xml:space="preserve"> de contact:</w:t>
      </w:r>
    </w:p>
    <w:p w14:paraId="4F024496" w14:textId="3FCEB76C" w:rsidR="00A116D6" w:rsidRPr="00A116D6" w:rsidRDefault="00846C64" w:rsidP="00A116D6">
      <w:pPr>
        <w:pStyle w:val="Corptext"/>
        <w:spacing w:after="100"/>
        <w:jc w:val="both"/>
        <w:rPr>
          <w:rFonts w:ascii="Times New Roman" w:hAnsi="Times New Roman" w:cs="Times New Roman"/>
          <w:color w:val="FF0000"/>
          <w:sz w:val="28"/>
          <w:szCs w:val="28"/>
        </w:rPr>
      </w:pPr>
      <w:r>
        <w:rPr>
          <w:rFonts w:ascii="Times New Roman" w:hAnsi="Times New Roman" w:cs="Times New Roman"/>
          <w:sz w:val="28"/>
          <w:szCs w:val="28"/>
        </w:rPr>
        <w:t>GHENICI DANIEL</w:t>
      </w:r>
      <w:r w:rsidR="00A116D6" w:rsidRPr="00A116D6">
        <w:rPr>
          <w:rFonts w:ascii="Times New Roman" w:hAnsi="Times New Roman" w:cs="Times New Roman"/>
          <w:sz w:val="28"/>
          <w:szCs w:val="28"/>
        </w:rPr>
        <w:t xml:space="preserve">, </w:t>
      </w:r>
      <w:proofErr w:type="spellStart"/>
      <w:r w:rsidR="00A116D6" w:rsidRPr="00A116D6">
        <w:rPr>
          <w:rFonts w:ascii="Times New Roman" w:hAnsi="Times New Roman" w:cs="Times New Roman"/>
          <w:sz w:val="28"/>
          <w:szCs w:val="28"/>
        </w:rPr>
        <w:t>posesor</w:t>
      </w:r>
      <w:proofErr w:type="spellEnd"/>
      <w:r w:rsidR="00A116D6" w:rsidRPr="00A116D6">
        <w:rPr>
          <w:rFonts w:ascii="Times New Roman" w:hAnsi="Times New Roman" w:cs="Times New Roman"/>
          <w:sz w:val="28"/>
          <w:szCs w:val="28"/>
        </w:rPr>
        <w:t xml:space="preserve"> al C.I. </w:t>
      </w:r>
      <w:proofErr w:type="spellStart"/>
      <w:r w:rsidR="00A116D6" w:rsidRPr="00A116D6">
        <w:rPr>
          <w:rFonts w:ascii="Times New Roman" w:hAnsi="Times New Roman" w:cs="Times New Roman"/>
          <w:sz w:val="28"/>
          <w:szCs w:val="28"/>
        </w:rPr>
        <w:t>seria</w:t>
      </w:r>
      <w:proofErr w:type="spellEnd"/>
      <w:r w:rsidR="00A116D6" w:rsidRPr="00A116D6">
        <w:rPr>
          <w:rFonts w:ascii="Times New Roman" w:hAnsi="Times New Roman" w:cs="Times New Roman"/>
          <w:sz w:val="28"/>
          <w:szCs w:val="28"/>
        </w:rPr>
        <w:t xml:space="preserve"> </w:t>
      </w:r>
      <w:r>
        <w:rPr>
          <w:rFonts w:ascii="Times New Roman" w:hAnsi="Times New Roman" w:cs="Times New Roman"/>
          <w:sz w:val="28"/>
          <w:szCs w:val="28"/>
        </w:rPr>
        <w:t>RK</w:t>
      </w:r>
      <w:r w:rsidR="00A116D6" w:rsidRPr="00A116D6">
        <w:rPr>
          <w:rFonts w:ascii="Times New Roman" w:hAnsi="Times New Roman" w:cs="Times New Roman"/>
          <w:sz w:val="28"/>
          <w:szCs w:val="28"/>
        </w:rPr>
        <w:t xml:space="preserve"> nr. </w:t>
      </w:r>
      <w:r>
        <w:rPr>
          <w:rFonts w:ascii="Times New Roman" w:hAnsi="Times New Roman" w:cs="Times New Roman"/>
          <w:sz w:val="28"/>
          <w:szCs w:val="28"/>
        </w:rPr>
        <w:t>328492</w:t>
      </w:r>
      <w:r w:rsidR="00A116D6" w:rsidRPr="00A116D6">
        <w:rPr>
          <w:rFonts w:ascii="Times New Roman" w:hAnsi="Times New Roman" w:cs="Times New Roman"/>
          <w:sz w:val="28"/>
          <w:szCs w:val="28"/>
        </w:rPr>
        <w:t>, CNP 1</w:t>
      </w:r>
      <w:r>
        <w:rPr>
          <w:rFonts w:ascii="Times New Roman" w:hAnsi="Times New Roman" w:cs="Times New Roman"/>
          <w:sz w:val="28"/>
          <w:szCs w:val="28"/>
        </w:rPr>
        <w:t>810906330209</w:t>
      </w:r>
    </w:p>
    <w:p w14:paraId="250E16B8" w14:textId="77777777" w:rsidR="00A116D6" w:rsidRPr="00A116D6" w:rsidRDefault="00A116D6" w:rsidP="00A116D6">
      <w:pPr>
        <w:pStyle w:val="Corptext"/>
        <w:spacing w:after="100"/>
        <w:jc w:val="both"/>
        <w:rPr>
          <w:rFonts w:ascii="Times New Roman" w:hAnsi="Times New Roman" w:cs="Times New Roman"/>
          <w:color w:val="FF0000"/>
          <w:sz w:val="28"/>
          <w:szCs w:val="28"/>
        </w:rPr>
      </w:pPr>
    </w:p>
    <w:p w14:paraId="288A5DB9" w14:textId="77777777" w:rsidR="00A116D6" w:rsidRPr="00A116D6" w:rsidRDefault="00A116D6" w:rsidP="00A116D6">
      <w:pPr>
        <w:tabs>
          <w:tab w:val="left" w:pos="680"/>
        </w:tabs>
        <w:spacing w:line="0" w:lineRule="atLeast"/>
        <w:rPr>
          <w:rFonts w:ascii="Times New Roman" w:hAnsi="Times New Roman" w:cs="Times New Roman"/>
          <w:b/>
          <w:sz w:val="28"/>
          <w:szCs w:val="28"/>
        </w:rPr>
      </w:pPr>
      <w:proofErr w:type="spellStart"/>
      <w:r w:rsidRPr="00A116D6">
        <w:rPr>
          <w:rFonts w:ascii="Times New Roman" w:hAnsi="Times New Roman" w:cs="Times New Roman"/>
          <w:b/>
          <w:sz w:val="28"/>
          <w:szCs w:val="28"/>
        </w:rPr>
        <w:t>Elaboratorul</w:t>
      </w:r>
      <w:proofErr w:type="spellEnd"/>
      <w:r w:rsidRPr="00A116D6">
        <w:rPr>
          <w:rFonts w:ascii="Times New Roman" w:hAnsi="Times New Roman" w:cs="Times New Roman"/>
          <w:b/>
          <w:sz w:val="28"/>
          <w:szCs w:val="28"/>
        </w:rPr>
        <w:t xml:space="preserve"> </w:t>
      </w:r>
      <w:proofErr w:type="spellStart"/>
      <w:r w:rsidRPr="00A116D6">
        <w:rPr>
          <w:rFonts w:ascii="Times New Roman" w:hAnsi="Times New Roman" w:cs="Times New Roman"/>
          <w:b/>
          <w:sz w:val="28"/>
          <w:szCs w:val="28"/>
        </w:rPr>
        <w:t>documentaţiei</w:t>
      </w:r>
      <w:proofErr w:type="spellEnd"/>
    </w:p>
    <w:p w14:paraId="5F3A439E" w14:textId="77777777" w:rsidR="00A116D6" w:rsidRPr="00A116D6" w:rsidRDefault="00A116D6" w:rsidP="00A116D6">
      <w:pPr>
        <w:spacing w:line="110" w:lineRule="exact"/>
        <w:rPr>
          <w:rFonts w:ascii="Times New Roman" w:eastAsia="Times New Roman" w:hAnsi="Times New Roman" w:cs="Times New Roman"/>
          <w:sz w:val="28"/>
          <w:szCs w:val="28"/>
        </w:rPr>
      </w:pPr>
    </w:p>
    <w:p w14:paraId="5940F431" w14:textId="77777777" w:rsidR="00A116D6" w:rsidRPr="00A116D6" w:rsidRDefault="00A116D6" w:rsidP="00A116D6">
      <w:pPr>
        <w:spacing w:line="0" w:lineRule="atLeast"/>
        <w:ind w:left="720"/>
        <w:rPr>
          <w:rFonts w:ascii="Times New Roman" w:hAnsi="Times New Roman" w:cs="Times New Roman"/>
          <w:b/>
          <w:sz w:val="28"/>
          <w:szCs w:val="28"/>
        </w:rPr>
      </w:pPr>
      <w:r w:rsidRPr="00A116D6">
        <w:rPr>
          <w:rFonts w:ascii="Times New Roman" w:hAnsi="Times New Roman" w:cs="Times New Roman"/>
          <w:b/>
          <w:sz w:val="28"/>
          <w:szCs w:val="28"/>
        </w:rPr>
        <w:t>S.C. MASSTUDIO S.R.L. - CONSTANTA</w:t>
      </w:r>
    </w:p>
    <w:p w14:paraId="2BE4D5F1" w14:textId="77777777" w:rsidR="00A116D6" w:rsidRPr="00A116D6" w:rsidRDefault="00A116D6" w:rsidP="00A116D6">
      <w:pPr>
        <w:rPr>
          <w:rFonts w:ascii="Times New Roman" w:hAnsi="Times New Roman" w:cs="Times New Roman"/>
          <w:sz w:val="28"/>
          <w:szCs w:val="28"/>
        </w:rPr>
      </w:pPr>
      <w:proofErr w:type="spellStart"/>
      <w:r w:rsidRPr="00A116D6">
        <w:rPr>
          <w:rFonts w:ascii="Times New Roman" w:hAnsi="Times New Roman" w:cs="Times New Roman"/>
          <w:b/>
          <w:sz w:val="28"/>
          <w:szCs w:val="28"/>
        </w:rPr>
        <w:t>tel</w:t>
      </w:r>
      <w:proofErr w:type="spellEnd"/>
      <w:r w:rsidRPr="00A116D6">
        <w:rPr>
          <w:rFonts w:ascii="Times New Roman" w:hAnsi="Times New Roman" w:cs="Times New Roman"/>
          <w:b/>
          <w:sz w:val="28"/>
          <w:szCs w:val="28"/>
        </w:rPr>
        <w:t>: 0723.171.168 / 0743.809.868</w:t>
      </w:r>
    </w:p>
    <w:p w14:paraId="04F045BD" w14:textId="77777777" w:rsidR="00272A5A" w:rsidRPr="0022158D" w:rsidRDefault="00272A5A">
      <w:pPr>
        <w:pStyle w:val="Corptext"/>
        <w:spacing w:after="0"/>
        <w:jc w:val="both"/>
        <w:rPr>
          <w:rFonts w:ascii="Times New Roman" w:hAnsi="Times New Roman" w:cs="Times New Roman"/>
          <w:sz w:val="28"/>
          <w:szCs w:val="28"/>
        </w:rPr>
      </w:pPr>
    </w:p>
    <w:p w14:paraId="10B00635" w14:textId="77777777" w:rsidR="00272A5A" w:rsidRPr="0022158D" w:rsidRDefault="00272A5A">
      <w:pPr>
        <w:rPr>
          <w:rFonts w:ascii="Times New Roman" w:hAnsi="Times New Roman" w:cs="Times New Roman"/>
          <w:sz w:val="28"/>
          <w:szCs w:val="28"/>
        </w:rPr>
        <w:sectPr w:rsidR="00272A5A" w:rsidRPr="0022158D" w:rsidSect="00A116D6">
          <w:pgSz w:w="11906" w:h="16838"/>
          <w:pgMar w:top="1134" w:right="1134" w:bottom="1134" w:left="1134" w:header="0" w:footer="0" w:gutter="0"/>
          <w:cols w:space="720"/>
          <w:formProt w:val="0"/>
          <w:docGrid w:linePitch="600" w:charSpace="32768"/>
        </w:sectPr>
      </w:pPr>
    </w:p>
    <w:p w14:paraId="4BEAC89D" w14:textId="77777777" w:rsidR="00272A5A" w:rsidRPr="0022158D" w:rsidRDefault="007520EF">
      <w:pPr>
        <w:pStyle w:val="Corptext"/>
        <w:spacing w:after="100"/>
        <w:jc w:val="both"/>
        <w:rPr>
          <w:rFonts w:ascii="Times New Roman" w:hAnsi="Times New Roman" w:cs="Times New Roman"/>
          <w:b/>
          <w:sz w:val="28"/>
          <w:szCs w:val="28"/>
        </w:rPr>
      </w:pPr>
      <w:bookmarkStart w:id="8" w:name="p-275168520"/>
      <w:bookmarkEnd w:id="8"/>
      <w:r w:rsidRPr="0022158D">
        <w:rPr>
          <w:rFonts w:ascii="Times New Roman" w:hAnsi="Times New Roman" w:cs="Times New Roman"/>
          <w:b/>
          <w:sz w:val="28"/>
          <w:szCs w:val="28"/>
        </w:rPr>
        <w:t>III.</w:t>
      </w:r>
      <w:bookmarkStart w:id="9" w:name="s-275168520"/>
      <w:bookmarkEnd w:id="9"/>
      <w:r w:rsidRPr="0022158D">
        <w:rPr>
          <w:rFonts w:ascii="Times New Roman" w:hAnsi="Times New Roman" w:cs="Times New Roman"/>
          <w:b/>
          <w:sz w:val="28"/>
          <w:szCs w:val="28"/>
        </w:rPr>
        <w:t> </w:t>
      </w:r>
      <w:proofErr w:type="spellStart"/>
      <w:r w:rsidRPr="0022158D">
        <w:rPr>
          <w:rFonts w:ascii="Times New Roman" w:hAnsi="Times New Roman" w:cs="Times New Roman"/>
          <w:b/>
          <w:sz w:val="28"/>
          <w:szCs w:val="28"/>
        </w:rPr>
        <w:t>Descrierea</w:t>
      </w:r>
      <w:proofErr w:type="spellEnd"/>
      <w:r w:rsidRPr="0022158D">
        <w:rPr>
          <w:rFonts w:ascii="Times New Roman" w:hAnsi="Times New Roman" w:cs="Times New Roman"/>
          <w:b/>
          <w:sz w:val="28"/>
          <w:szCs w:val="28"/>
        </w:rPr>
        <w:t xml:space="preserve"> </w:t>
      </w:r>
      <w:proofErr w:type="spellStart"/>
      <w:r w:rsidRPr="0022158D">
        <w:rPr>
          <w:rFonts w:ascii="Times New Roman" w:hAnsi="Times New Roman" w:cs="Times New Roman"/>
          <w:b/>
          <w:sz w:val="28"/>
          <w:szCs w:val="28"/>
        </w:rPr>
        <w:t>caracteristicilor</w:t>
      </w:r>
      <w:proofErr w:type="spellEnd"/>
      <w:r w:rsidRPr="0022158D">
        <w:rPr>
          <w:rFonts w:ascii="Times New Roman" w:hAnsi="Times New Roman" w:cs="Times New Roman"/>
          <w:b/>
          <w:sz w:val="28"/>
          <w:szCs w:val="28"/>
        </w:rPr>
        <w:t xml:space="preserve"> </w:t>
      </w:r>
      <w:proofErr w:type="spellStart"/>
      <w:r w:rsidRPr="0022158D">
        <w:rPr>
          <w:rFonts w:ascii="Times New Roman" w:hAnsi="Times New Roman" w:cs="Times New Roman"/>
          <w:b/>
          <w:sz w:val="28"/>
          <w:szCs w:val="28"/>
        </w:rPr>
        <w:t>fizice</w:t>
      </w:r>
      <w:proofErr w:type="spellEnd"/>
      <w:r w:rsidRPr="0022158D">
        <w:rPr>
          <w:rFonts w:ascii="Times New Roman" w:hAnsi="Times New Roman" w:cs="Times New Roman"/>
          <w:b/>
          <w:sz w:val="28"/>
          <w:szCs w:val="28"/>
        </w:rPr>
        <w:t xml:space="preserve"> ale </w:t>
      </w:r>
      <w:proofErr w:type="spellStart"/>
      <w:r w:rsidRPr="0022158D">
        <w:rPr>
          <w:rFonts w:ascii="Times New Roman" w:hAnsi="Times New Roman" w:cs="Times New Roman"/>
          <w:b/>
          <w:sz w:val="28"/>
          <w:szCs w:val="28"/>
        </w:rPr>
        <w:t>întregului</w:t>
      </w:r>
      <w:proofErr w:type="spellEnd"/>
      <w:r w:rsidRPr="0022158D">
        <w:rPr>
          <w:rFonts w:ascii="Times New Roman" w:hAnsi="Times New Roman" w:cs="Times New Roman"/>
          <w:b/>
          <w:sz w:val="28"/>
          <w:szCs w:val="28"/>
        </w:rPr>
        <w:t xml:space="preserve"> </w:t>
      </w:r>
      <w:proofErr w:type="spellStart"/>
      <w:r w:rsidRPr="0022158D">
        <w:rPr>
          <w:rFonts w:ascii="Times New Roman" w:hAnsi="Times New Roman" w:cs="Times New Roman"/>
          <w:b/>
          <w:sz w:val="28"/>
          <w:szCs w:val="28"/>
        </w:rPr>
        <w:t>proiect</w:t>
      </w:r>
      <w:proofErr w:type="spellEnd"/>
      <w:r w:rsidRPr="0022158D">
        <w:rPr>
          <w:rFonts w:ascii="Times New Roman" w:hAnsi="Times New Roman" w:cs="Times New Roman"/>
          <w:b/>
          <w:sz w:val="28"/>
          <w:szCs w:val="28"/>
        </w:rPr>
        <w:t>:</w:t>
      </w:r>
    </w:p>
    <w:p w14:paraId="091F1311" w14:textId="77777777" w:rsidR="00272A5A" w:rsidRPr="0022158D" w:rsidRDefault="007520EF" w:rsidP="00A116D6">
      <w:pPr>
        <w:pStyle w:val="Corptext"/>
        <w:numPr>
          <w:ilvl w:val="0"/>
          <w:numId w:val="1"/>
        </w:numPr>
        <w:spacing w:after="100"/>
        <w:jc w:val="both"/>
        <w:rPr>
          <w:rFonts w:ascii="Times New Roman" w:hAnsi="Times New Roman" w:cs="Times New Roman"/>
          <w:b/>
          <w:sz w:val="28"/>
          <w:szCs w:val="28"/>
        </w:rPr>
      </w:pPr>
      <w:bookmarkStart w:id="10" w:name="p-275168521"/>
      <w:bookmarkEnd w:id="10"/>
      <w:r w:rsidRPr="0022158D">
        <w:rPr>
          <w:rFonts w:ascii="Times New Roman" w:hAnsi="Times New Roman" w:cs="Times New Roman"/>
          <w:b/>
          <w:sz w:val="28"/>
          <w:szCs w:val="28"/>
        </w:rPr>
        <w:t xml:space="preserve">un </w:t>
      </w:r>
      <w:proofErr w:type="spellStart"/>
      <w:r w:rsidRPr="0022158D">
        <w:rPr>
          <w:rFonts w:ascii="Times New Roman" w:hAnsi="Times New Roman" w:cs="Times New Roman"/>
          <w:b/>
          <w:sz w:val="28"/>
          <w:szCs w:val="28"/>
        </w:rPr>
        <w:t>rezumat</w:t>
      </w:r>
      <w:proofErr w:type="spellEnd"/>
      <w:r w:rsidRPr="0022158D">
        <w:rPr>
          <w:rFonts w:ascii="Times New Roman" w:hAnsi="Times New Roman" w:cs="Times New Roman"/>
          <w:b/>
          <w:sz w:val="28"/>
          <w:szCs w:val="28"/>
        </w:rPr>
        <w:t xml:space="preserve"> al </w:t>
      </w:r>
      <w:proofErr w:type="spellStart"/>
      <w:proofErr w:type="gramStart"/>
      <w:r w:rsidRPr="0022158D">
        <w:rPr>
          <w:rFonts w:ascii="Times New Roman" w:hAnsi="Times New Roman" w:cs="Times New Roman"/>
          <w:b/>
          <w:sz w:val="28"/>
          <w:szCs w:val="28"/>
        </w:rPr>
        <w:t>proiectului</w:t>
      </w:r>
      <w:proofErr w:type="spellEnd"/>
      <w:r w:rsidRPr="0022158D">
        <w:rPr>
          <w:rFonts w:ascii="Times New Roman" w:hAnsi="Times New Roman" w:cs="Times New Roman"/>
          <w:b/>
          <w:sz w:val="28"/>
          <w:szCs w:val="28"/>
        </w:rPr>
        <w:t>;</w:t>
      </w:r>
      <w:proofErr w:type="gramEnd"/>
    </w:p>
    <w:p w14:paraId="082B3976" w14:textId="0271E65B" w:rsidR="0022158D" w:rsidRDefault="00A116D6" w:rsidP="00A116D6">
      <w:pPr>
        <w:spacing w:line="276" w:lineRule="auto"/>
        <w:ind w:right="26" w:firstLine="360"/>
        <w:jc w:val="both"/>
        <w:rPr>
          <w:rFonts w:ascii="Times New Roman" w:hAnsi="Times New Roman" w:cs="Times New Roman"/>
          <w:sz w:val="28"/>
          <w:szCs w:val="28"/>
        </w:rPr>
      </w:pPr>
      <w:proofErr w:type="spellStart"/>
      <w:r w:rsidRPr="0022158D">
        <w:rPr>
          <w:rFonts w:ascii="Times New Roman" w:hAnsi="Times New Roman" w:cs="Times New Roman"/>
          <w:sz w:val="28"/>
          <w:szCs w:val="28"/>
        </w:rPr>
        <w:t>Beneficiarul</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investiţiei</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doreşte</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const</w:t>
      </w:r>
      <w:r w:rsidR="00846C64">
        <w:rPr>
          <w:rFonts w:ascii="Times New Roman" w:hAnsi="Times New Roman" w:cs="Times New Roman"/>
          <w:sz w:val="28"/>
          <w:szCs w:val="28"/>
        </w:rPr>
        <w:t>r</w:t>
      </w:r>
      <w:r w:rsidRPr="0022158D">
        <w:rPr>
          <w:rFonts w:ascii="Times New Roman" w:hAnsi="Times New Roman" w:cs="Times New Roman"/>
          <w:sz w:val="28"/>
          <w:szCs w:val="28"/>
        </w:rPr>
        <w:t>uirea</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unui</w:t>
      </w:r>
      <w:proofErr w:type="spellEnd"/>
      <w:r w:rsidRPr="0022158D">
        <w:rPr>
          <w:rFonts w:ascii="Times New Roman" w:hAnsi="Times New Roman" w:cs="Times New Roman"/>
          <w:sz w:val="28"/>
          <w:szCs w:val="28"/>
        </w:rPr>
        <w:t xml:space="preserve"> complex </w:t>
      </w:r>
      <w:proofErr w:type="spellStart"/>
      <w:r w:rsidRPr="0022158D">
        <w:rPr>
          <w:rFonts w:ascii="Times New Roman" w:hAnsi="Times New Roman" w:cs="Times New Roman"/>
          <w:sz w:val="28"/>
          <w:szCs w:val="28"/>
        </w:rPr>
        <w:t>comercial</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amenajarea</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acceselor</w:t>
      </w:r>
      <w:proofErr w:type="spellEnd"/>
      <w:r w:rsidRPr="0022158D">
        <w:rPr>
          <w:rFonts w:ascii="Times New Roman" w:hAnsi="Times New Roman" w:cs="Times New Roman"/>
          <w:sz w:val="28"/>
          <w:szCs w:val="28"/>
        </w:rPr>
        <w:t xml:space="preserve"> auto </w:t>
      </w:r>
      <w:proofErr w:type="spellStart"/>
      <w:r w:rsidRPr="0022158D">
        <w:rPr>
          <w:rFonts w:ascii="Times New Roman" w:hAnsi="Times New Roman" w:cs="Times New Roman"/>
          <w:sz w:val="28"/>
          <w:szCs w:val="28"/>
        </w:rPr>
        <w:t>si</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pietonale</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trotuare</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amenajare</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spatii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verzi</w:t>
      </w:r>
      <w:proofErr w:type="spellEnd"/>
      <w:r w:rsidRPr="00A116D6">
        <w:rPr>
          <w:rFonts w:ascii="Times New Roman" w:hAnsi="Times New Roman" w:cs="Times New Roman"/>
          <w:sz w:val="28"/>
          <w:szCs w:val="28"/>
        </w:rPr>
        <w:t xml:space="preserve"> la </w:t>
      </w:r>
      <w:proofErr w:type="spellStart"/>
      <w:r w:rsidRPr="00A116D6">
        <w:rPr>
          <w:rFonts w:ascii="Times New Roman" w:hAnsi="Times New Roman" w:cs="Times New Roman"/>
          <w:sz w:val="28"/>
          <w:szCs w:val="28"/>
        </w:rPr>
        <w:t>sol</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si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verticale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reclame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fatade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si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parcare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imprejmuire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teren</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si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bran</w:t>
      </w:r>
      <w:r w:rsidR="00846C64">
        <w:rPr>
          <w:rFonts w:ascii="Times New Roman" w:hAnsi="Times New Roman" w:cs="Times New Roman"/>
          <w:sz w:val="28"/>
          <w:szCs w:val="28"/>
        </w:rPr>
        <w:t>s</w:t>
      </w:r>
      <w:r w:rsidRPr="00A116D6">
        <w:rPr>
          <w:rFonts w:ascii="Times New Roman" w:hAnsi="Times New Roman" w:cs="Times New Roman"/>
          <w:sz w:val="28"/>
          <w:szCs w:val="28"/>
        </w:rPr>
        <w:t>amente</w:t>
      </w:r>
      <w:proofErr w:type="spellEnd"/>
      <w:r w:rsidRPr="00A116D6">
        <w:rPr>
          <w:rFonts w:ascii="Times New Roman" w:hAnsi="Times New Roman" w:cs="Times New Roman"/>
          <w:sz w:val="28"/>
          <w:szCs w:val="28"/>
        </w:rPr>
        <w:t xml:space="preserve"> la </w:t>
      </w:r>
      <w:proofErr w:type="spellStart"/>
      <w:r w:rsidRPr="00A116D6">
        <w:rPr>
          <w:rFonts w:ascii="Times New Roman" w:hAnsi="Times New Roman" w:cs="Times New Roman"/>
          <w:sz w:val="28"/>
          <w:szCs w:val="28"/>
        </w:rPr>
        <w:t>utilitati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amplasarea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unui</w:t>
      </w:r>
      <w:proofErr w:type="spellEnd"/>
      <w:r w:rsidRPr="00A116D6">
        <w:rPr>
          <w:rFonts w:ascii="Times New Roman" w:hAnsi="Times New Roman" w:cs="Times New Roman"/>
          <w:sz w:val="28"/>
          <w:szCs w:val="28"/>
        </w:rPr>
        <w:t xml:space="preserve"> post </w:t>
      </w:r>
      <w:proofErr w:type="spellStart"/>
      <w:r w:rsidRPr="00A116D6">
        <w:rPr>
          <w:rFonts w:ascii="Times New Roman" w:hAnsi="Times New Roman" w:cs="Times New Roman"/>
          <w:sz w:val="28"/>
          <w:szCs w:val="28"/>
        </w:rPr>
        <w:t>trafo</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si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organizare</w:t>
      </w:r>
      <w:proofErr w:type="spellEnd"/>
      <w:r w:rsidRPr="00A116D6">
        <w:rPr>
          <w:rFonts w:ascii="Times New Roman" w:hAnsi="Times New Roman" w:cs="Times New Roman"/>
          <w:sz w:val="28"/>
          <w:szCs w:val="28"/>
        </w:rPr>
        <w:t xml:space="preserve"> de </w:t>
      </w:r>
      <w:proofErr w:type="spellStart"/>
      <w:r w:rsidRPr="00A116D6">
        <w:rPr>
          <w:rFonts w:ascii="Times New Roman" w:hAnsi="Times New Roman" w:cs="Times New Roman"/>
          <w:sz w:val="28"/>
          <w:szCs w:val="28"/>
        </w:rPr>
        <w:t>santier</w:t>
      </w:r>
      <w:proofErr w:type="spellEnd"/>
      <w:r w:rsidRPr="00A116D6">
        <w:rPr>
          <w:rFonts w:ascii="Times New Roman" w:hAnsi="Times New Roman" w:cs="Times New Roman"/>
          <w:sz w:val="28"/>
          <w:szCs w:val="28"/>
        </w:rPr>
        <w:t xml:space="preserve">. </w:t>
      </w:r>
    </w:p>
    <w:p w14:paraId="7D4825E0" w14:textId="77777777" w:rsidR="00A116D6" w:rsidRDefault="00A116D6" w:rsidP="00A116D6">
      <w:pPr>
        <w:spacing w:line="276" w:lineRule="auto"/>
        <w:ind w:right="26" w:firstLine="360"/>
        <w:jc w:val="both"/>
        <w:rPr>
          <w:rFonts w:ascii="Times New Roman" w:hAnsi="Times New Roman" w:cs="Times New Roman"/>
          <w:sz w:val="28"/>
          <w:szCs w:val="28"/>
        </w:rPr>
      </w:pPr>
      <w:proofErr w:type="spellStart"/>
      <w:r w:rsidRPr="00A116D6">
        <w:rPr>
          <w:rFonts w:ascii="Times New Roman" w:hAnsi="Times New Roman" w:cs="Times New Roman"/>
          <w:sz w:val="28"/>
          <w:szCs w:val="28"/>
        </w:rPr>
        <w:t>Proiectul</w:t>
      </w:r>
      <w:proofErr w:type="spellEnd"/>
      <w:r w:rsidRPr="00A116D6">
        <w:rPr>
          <w:rFonts w:ascii="Times New Roman" w:hAnsi="Times New Roman" w:cs="Times New Roman"/>
          <w:sz w:val="28"/>
          <w:szCs w:val="28"/>
        </w:rPr>
        <w:t xml:space="preserve"> a </w:t>
      </w:r>
      <w:proofErr w:type="spellStart"/>
      <w:r w:rsidRPr="00A116D6">
        <w:rPr>
          <w:rFonts w:ascii="Times New Roman" w:hAnsi="Times New Roman" w:cs="Times New Roman"/>
          <w:sz w:val="28"/>
          <w:szCs w:val="28"/>
        </w:rPr>
        <w:t>fost</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întocmit</w:t>
      </w:r>
      <w:proofErr w:type="spellEnd"/>
      <w:r w:rsidRPr="00A116D6">
        <w:rPr>
          <w:rFonts w:ascii="Times New Roman" w:hAnsi="Times New Roman" w:cs="Times New Roman"/>
          <w:sz w:val="28"/>
          <w:szCs w:val="28"/>
        </w:rPr>
        <w:t xml:space="preserve"> conform </w:t>
      </w:r>
      <w:proofErr w:type="spellStart"/>
      <w:r w:rsidRPr="00A116D6">
        <w:rPr>
          <w:rFonts w:ascii="Times New Roman" w:hAnsi="Times New Roman" w:cs="Times New Roman"/>
          <w:sz w:val="28"/>
          <w:szCs w:val="28"/>
        </w:rPr>
        <w:t>temei</w:t>
      </w:r>
      <w:proofErr w:type="spellEnd"/>
      <w:r w:rsidRPr="00A116D6">
        <w:rPr>
          <w:rFonts w:ascii="Times New Roman" w:hAnsi="Times New Roman" w:cs="Times New Roman"/>
          <w:sz w:val="28"/>
          <w:szCs w:val="28"/>
        </w:rPr>
        <w:t xml:space="preserve"> date de </w:t>
      </w:r>
      <w:proofErr w:type="spellStart"/>
      <w:r w:rsidRPr="00A116D6">
        <w:rPr>
          <w:rFonts w:ascii="Times New Roman" w:hAnsi="Times New Roman" w:cs="Times New Roman"/>
          <w:sz w:val="28"/>
          <w:szCs w:val="28"/>
        </w:rPr>
        <w:t>către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beneficiarul</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investiţiei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şi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în</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conformitate</w:t>
      </w:r>
      <w:proofErr w:type="spellEnd"/>
      <w:r w:rsidRPr="00A116D6">
        <w:rPr>
          <w:rFonts w:ascii="Times New Roman" w:hAnsi="Times New Roman" w:cs="Times New Roman"/>
          <w:sz w:val="28"/>
          <w:szCs w:val="28"/>
        </w:rPr>
        <w:t xml:space="preserve"> cu </w:t>
      </w:r>
      <w:proofErr w:type="spellStart"/>
      <w:r w:rsidRPr="00A116D6">
        <w:rPr>
          <w:rFonts w:ascii="Times New Roman" w:hAnsi="Times New Roman" w:cs="Times New Roman"/>
          <w:sz w:val="28"/>
          <w:szCs w:val="28"/>
        </w:rPr>
        <w:t>legislaţia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şi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normele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tehnice</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în</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vigoare</w:t>
      </w:r>
      <w:proofErr w:type="spellEnd"/>
      <w:r w:rsidRPr="00A116D6">
        <w:rPr>
          <w:rFonts w:ascii="Times New Roman" w:hAnsi="Times New Roman" w:cs="Times New Roman"/>
          <w:sz w:val="28"/>
          <w:szCs w:val="28"/>
        </w:rPr>
        <w:t xml:space="preserve"> la data </w:t>
      </w:r>
      <w:proofErr w:type="spellStart"/>
      <w:r w:rsidRPr="00A116D6">
        <w:rPr>
          <w:rFonts w:ascii="Times New Roman" w:hAnsi="Times New Roman" w:cs="Times New Roman"/>
          <w:sz w:val="28"/>
          <w:szCs w:val="28"/>
        </w:rPr>
        <w:t>întocmirii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prezentei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documentaţii</w:t>
      </w:r>
      <w:proofErr w:type="spellEnd"/>
      <w:r w:rsidRPr="00A116D6">
        <w:rPr>
          <w:rFonts w:ascii="Times New Roman" w:hAnsi="Times New Roman" w:cs="Times New Roman"/>
          <w:sz w:val="28"/>
          <w:szCs w:val="28"/>
        </w:rPr>
        <w:t>.</w:t>
      </w:r>
    </w:p>
    <w:p w14:paraId="53E2038D" w14:textId="54679114" w:rsidR="00CB1A8B"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Pentru</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amplasamentul</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pozitionat</w:t>
      </w:r>
      <w:proofErr w:type="spellEnd"/>
      <w:r w:rsidRPr="00E00138">
        <w:rPr>
          <w:rFonts w:ascii="Times New Roman" w:hAnsi="Times New Roman" w:cs="Times New Roman"/>
          <w:sz w:val="28"/>
          <w:szCs w:val="28"/>
        </w:rPr>
        <w:t xml:space="preserve"> pe </w:t>
      </w:r>
      <w:proofErr w:type="spellStart"/>
      <w:r w:rsidRPr="00E00138">
        <w:rPr>
          <w:rFonts w:ascii="Times New Roman" w:hAnsi="Times New Roman" w:cs="Times New Roman"/>
          <w:sz w:val="28"/>
          <w:szCs w:val="28"/>
        </w:rPr>
        <w:t>strada</w:t>
      </w:r>
      <w:proofErr w:type="spellEnd"/>
      <w:r w:rsidRPr="00E00138">
        <w:rPr>
          <w:rFonts w:ascii="Times New Roman" w:hAnsi="Times New Roman" w:cs="Times New Roman"/>
          <w:sz w:val="28"/>
          <w:szCs w:val="28"/>
        </w:rPr>
        <w:t xml:space="preserve"> TUDOR VLADIMIRESCU, NR. 16A-16C-16D, LOT 2, IE 108621 a </w:t>
      </w:r>
      <w:proofErr w:type="spellStart"/>
      <w:r w:rsidRPr="00E00138">
        <w:rPr>
          <w:rFonts w:ascii="Times New Roman" w:hAnsi="Times New Roman" w:cs="Times New Roman"/>
          <w:sz w:val="28"/>
          <w:szCs w:val="28"/>
        </w:rPr>
        <w:t>fost</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emis</w:t>
      </w:r>
      <w:proofErr w:type="spellEnd"/>
      <w:r w:rsidRPr="00E00138">
        <w:rPr>
          <w:rFonts w:ascii="Times New Roman" w:hAnsi="Times New Roman" w:cs="Times New Roman"/>
          <w:sz w:val="28"/>
          <w:szCs w:val="28"/>
        </w:rPr>
        <w:t xml:space="preserve"> de </w:t>
      </w:r>
      <w:proofErr w:type="spellStart"/>
      <w:r w:rsidRPr="00E00138">
        <w:rPr>
          <w:rFonts w:ascii="Times New Roman" w:hAnsi="Times New Roman" w:cs="Times New Roman"/>
          <w:sz w:val="28"/>
          <w:szCs w:val="28"/>
        </w:rPr>
        <w:t>catre</w:t>
      </w:r>
      <w:proofErr w:type="spellEnd"/>
      <w:r w:rsidRPr="00E00138">
        <w:rPr>
          <w:rFonts w:ascii="Times New Roman" w:hAnsi="Times New Roman" w:cs="Times New Roman"/>
          <w:sz w:val="28"/>
          <w:szCs w:val="28"/>
        </w:rPr>
        <w:t xml:space="preserve"> Primaria Mihail </w:t>
      </w:r>
      <w:proofErr w:type="spellStart"/>
      <w:r w:rsidRPr="00E00138">
        <w:rPr>
          <w:rFonts w:ascii="Times New Roman" w:hAnsi="Times New Roman" w:cs="Times New Roman"/>
          <w:sz w:val="28"/>
          <w:szCs w:val="28"/>
        </w:rPr>
        <w:t>Kogalniceanu</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Certificatul</w:t>
      </w:r>
      <w:proofErr w:type="spellEnd"/>
      <w:r w:rsidRPr="00E00138">
        <w:rPr>
          <w:rFonts w:ascii="Times New Roman" w:hAnsi="Times New Roman" w:cs="Times New Roman"/>
          <w:sz w:val="28"/>
          <w:szCs w:val="28"/>
        </w:rPr>
        <w:t xml:space="preserve"> de Urbanism nr. 61 </w:t>
      </w:r>
      <w:proofErr w:type="gramStart"/>
      <w:r w:rsidRPr="00E00138">
        <w:rPr>
          <w:rFonts w:ascii="Times New Roman" w:hAnsi="Times New Roman" w:cs="Times New Roman"/>
          <w:sz w:val="28"/>
          <w:szCs w:val="28"/>
        </w:rPr>
        <w:t>din</w:t>
      </w:r>
      <w:proofErr w:type="gramEnd"/>
      <w:r w:rsidRPr="00E00138">
        <w:rPr>
          <w:rFonts w:ascii="Times New Roman" w:hAnsi="Times New Roman" w:cs="Times New Roman"/>
          <w:sz w:val="28"/>
          <w:szCs w:val="28"/>
        </w:rPr>
        <w:t xml:space="preserve"> 27.04.2022 </w:t>
      </w:r>
      <w:proofErr w:type="spellStart"/>
      <w:r w:rsidRPr="00E00138">
        <w:rPr>
          <w:rFonts w:ascii="Times New Roman" w:hAnsi="Times New Roman" w:cs="Times New Roman"/>
          <w:sz w:val="28"/>
          <w:szCs w:val="28"/>
        </w:rPr>
        <w:t>si</w:t>
      </w:r>
      <w:proofErr w:type="spellEnd"/>
      <w:r w:rsidRPr="00E00138">
        <w:rPr>
          <w:rFonts w:ascii="Times New Roman" w:hAnsi="Times New Roman" w:cs="Times New Roman"/>
          <w:sz w:val="28"/>
          <w:szCs w:val="28"/>
        </w:rPr>
        <w:t xml:space="preserve"> se </w:t>
      </w:r>
      <w:proofErr w:type="spellStart"/>
      <w:r w:rsidRPr="00E00138">
        <w:rPr>
          <w:rFonts w:ascii="Times New Roman" w:hAnsi="Times New Roman" w:cs="Times New Roman"/>
          <w:sz w:val="28"/>
          <w:szCs w:val="28"/>
        </w:rPr>
        <w:t>doreste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Construire</w:t>
      </w:r>
      <w:proofErr w:type="spellEnd"/>
      <w:r w:rsidRPr="00E00138">
        <w:rPr>
          <w:rFonts w:ascii="Times New Roman" w:hAnsi="Times New Roman" w:cs="Times New Roman"/>
          <w:sz w:val="28"/>
          <w:szCs w:val="28"/>
        </w:rPr>
        <w:t xml:space="preserve"> complex </w:t>
      </w:r>
      <w:proofErr w:type="spellStart"/>
      <w:r w:rsidRPr="00E00138">
        <w:rPr>
          <w:rFonts w:ascii="Times New Roman" w:hAnsi="Times New Roman" w:cs="Times New Roman"/>
          <w:sz w:val="28"/>
          <w:szCs w:val="28"/>
        </w:rPr>
        <w:t>comercial</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amenajare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accese</w:t>
      </w:r>
      <w:proofErr w:type="spellEnd"/>
      <w:r w:rsidRPr="00E00138">
        <w:rPr>
          <w:rFonts w:ascii="Times New Roman" w:hAnsi="Times New Roman" w:cs="Times New Roman"/>
          <w:sz w:val="28"/>
          <w:szCs w:val="28"/>
        </w:rPr>
        <w:t xml:space="preserve"> auto </w:t>
      </w:r>
      <w:proofErr w:type="spellStart"/>
      <w:r w:rsidRPr="00E00138">
        <w:rPr>
          <w:rFonts w:ascii="Times New Roman" w:hAnsi="Times New Roman" w:cs="Times New Roman"/>
          <w:sz w:val="28"/>
          <w:szCs w:val="28"/>
        </w:rPr>
        <w:t>si</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pietonale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alei</w:t>
      </w:r>
      <w:proofErr w:type="spellEnd"/>
      <w:r w:rsidRPr="00E00138">
        <w:rPr>
          <w:rFonts w:ascii="Times New Roman" w:hAnsi="Times New Roman" w:cs="Times New Roman"/>
          <w:sz w:val="28"/>
          <w:szCs w:val="28"/>
        </w:rPr>
        <w:t xml:space="preserve"> auto </w:t>
      </w:r>
      <w:proofErr w:type="spellStart"/>
      <w:r w:rsidRPr="00E00138">
        <w:rPr>
          <w:rFonts w:ascii="Times New Roman" w:hAnsi="Times New Roman" w:cs="Times New Roman"/>
          <w:sz w:val="28"/>
          <w:szCs w:val="28"/>
        </w:rPr>
        <w:t>si</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pietonale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trotuare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lastRenderedPageBreak/>
        <w:t>amenajare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spatii</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verzi</w:t>
      </w:r>
      <w:proofErr w:type="spellEnd"/>
      <w:r w:rsidRPr="00E00138">
        <w:rPr>
          <w:rFonts w:ascii="Times New Roman" w:hAnsi="Times New Roman" w:cs="Times New Roman"/>
          <w:sz w:val="28"/>
          <w:szCs w:val="28"/>
        </w:rPr>
        <w:t xml:space="preserve"> la </w:t>
      </w:r>
      <w:proofErr w:type="spellStart"/>
      <w:r w:rsidRPr="00E00138">
        <w:rPr>
          <w:rFonts w:ascii="Times New Roman" w:hAnsi="Times New Roman" w:cs="Times New Roman"/>
          <w:sz w:val="28"/>
          <w:szCs w:val="28"/>
        </w:rPr>
        <w:t>sol</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si</w:t>
      </w:r>
      <w:proofErr w:type="spellEnd"/>
      <w:r w:rsidRPr="00E00138">
        <w:rPr>
          <w:rFonts w:ascii="Times New Roman" w:hAnsi="Times New Roman" w:cs="Times New Roman"/>
          <w:sz w:val="28"/>
          <w:szCs w:val="28"/>
        </w:rPr>
        <w:t xml:space="preserve"> vertical, reclama </w:t>
      </w:r>
      <w:proofErr w:type="spellStart"/>
      <w:r w:rsidRPr="00E00138">
        <w:rPr>
          <w:rFonts w:ascii="Times New Roman" w:hAnsi="Times New Roman" w:cs="Times New Roman"/>
          <w:sz w:val="28"/>
          <w:szCs w:val="28"/>
        </w:rPr>
        <w:t>fatade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si</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parcare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imprejmuire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bransamente</w:t>
      </w:r>
      <w:proofErr w:type="spellEnd"/>
      <w:r w:rsidRPr="00E00138">
        <w:rPr>
          <w:rFonts w:ascii="Times New Roman" w:hAnsi="Times New Roman" w:cs="Times New Roman"/>
          <w:sz w:val="28"/>
          <w:szCs w:val="28"/>
        </w:rPr>
        <w:t xml:space="preserve"> la </w:t>
      </w:r>
      <w:proofErr w:type="spellStart"/>
      <w:r w:rsidRPr="00E00138">
        <w:rPr>
          <w:rFonts w:ascii="Times New Roman" w:hAnsi="Times New Roman" w:cs="Times New Roman"/>
          <w:sz w:val="28"/>
          <w:szCs w:val="28"/>
        </w:rPr>
        <w:t>utilitati</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amplasare</w:t>
      </w:r>
      <w:proofErr w:type="spellEnd"/>
      <w:r w:rsidRPr="00E00138">
        <w:rPr>
          <w:rFonts w:ascii="Times New Roman" w:hAnsi="Times New Roman" w:cs="Times New Roman"/>
          <w:sz w:val="28"/>
          <w:szCs w:val="28"/>
        </w:rPr>
        <w:t xml:space="preserve"> post </w:t>
      </w:r>
      <w:proofErr w:type="spellStart"/>
      <w:r w:rsidRPr="00E00138">
        <w:rPr>
          <w:rFonts w:ascii="Times New Roman" w:hAnsi="Times New Roman" w:cs="Times New Roman"/>
          <w:sz w:val="28"/>
          <w:szCs w:val="28"/>
        </w:rPr>
        <w:t>trafo</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organizare</w:t>
      </w:r>
      <w:proofErr w:type="spellEnd"/>
      <w:r w:rsidRPr="00E00138">
        <w:rPr>
          <w:rFonts w:ascii="Times New Roman" w:hAnsi="Times New Roman" w:cs="Times New Roman"/>
          <w:sz w:val="28"/>
          <w:szCs w:val="28"/>
        </w:rPr>
        <w:t xml:space="preserve"> de </w:t>
      </w:r>
      <w:proofErr w:type="spellStart"/>
      <w:r w:rsidRPr="00E00138">
        <w:rPr>
          <w:rFonts w:ascii="Times New Roman" w:hAnsi="Times New Roman" w:cs="Times New Roman"/>
          <w:sz w:val="28"/>
          <w:szCs w:val="28"/>
        </w:rPr>
        <w:t>santier</w:t>
      </w:r>
      <w:proofErr w:type="spellEnd"/>
      <w:r w:rsidR="002C5CC7">
        <w:rPr>
          <w:rFonts w:ascii="Times New Roman" w:hAnsi="Times New Roman" w:cs="Times New Roman"/>
          <w:sz w:val="28"/>
          <w:szCs w:val="28"/>
        </w:rPr>
        <w:t>”</w:t>
      </w:r>
      <w:r w:rsidRPr="00E00138">
        <w:rPr>
          <w:rFonts w:ascii="Times New Roman" w:hAnsi="Times New Roman" w:cs="Times New Roman"/>
          <w:sz w:val="28"/>
          <w:szCs w:val="28"/>
        </w:rPr>
        <w:t>.</w:t>
      </w:r>
    </w:p>
    <w:p w14:paraId="20AF17C2" w14:textId="77777777" w:rsidR="00737BCA" w:rsidRPr="00737BCA" w:rsidRDefault="00737BCA" w:rsidP="00737BCA">
      <w:pPr>
        <w:spacing w:line="276" w:lineRule="auto"/>
        <w:ind w:right="266" w:firstLine="852"/>
        <w:jc w:val="both"/>
        <w:rPr>
          <w:rFonts w:ascii="Times New Roman" w:hAnsi="Times New Roman" w:cs="Times New Roman"/>
          <w:sz w:val="28"/>
          <w:szCs w:val="28"/>
        </w:rPr>
      </w:pPr>
      <w:proofErr w:type="spellStart"/>
      <w:r w:rsidRPr="00737BCA">
        <w:rPr>
          <w:rFonts w:ascii="Times New Roman" w:hAnsi="Times New Roman" w:cs="Times New Roman"/>
          <w:sz w:val="28"/>
          <w:szCs w:val="28"/>
        </w:rPr>
        <w:t>Complexul</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comercial</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va</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avea</w:t>
      </w:r>
      <w:proofErr w:type="spellEnd"/>
      <w:r w:rsidRPr="00737BCA">
        <w:rPr>
          <w:rFonts w:ascii="Times New Roman" w:hAnsi="Times New Roman" w:cs="Times New Roman"/>
          <w:sz w:val="28"/>
          <w:szCs w:val="28"/>
        </w:rPr>
        <w:t xml:space="preserve"> o forma </w:t>
      </w:r>
      <w:proofErr w:type="spellStart"/>
      <w:r w:rsidRPr="00737BCA">
        <w:rPr>
          <w:rFonts w:ascii="Times New Roman" w:hAnsi="Times New Roman" w:cs="Times New Roman"/>
          <w:sz w:val="28"/>
          <w:szCs w:val="28"/>
        </w:rPr>
        <w:t>construita</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neregulata</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ce</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poate</w:t>
      </w:r>
      <w:proofErr w:type="spellEnd"/>
      <w:r w:rsidRPr="00737BCA">
        <w:rPr>
          <w:rFonts w:ascii="Times New Roman" w:hAnsi="Times New Roman" w:cs="Times New Roman"/>
          <w:sz w:val="28"/>
          <w:szCs w:val="28"/>
        </w:rPr>
        <w:t xml:space="preserve"> fi </w:t>
      </w:r>
      <w:proofErr w:type="spellStart"/>
      <w:r w:rsidRPr="00737BCA">
        <w:rPr>
          <w:rFonts w:ascii="Times New Roman" w:hAnsi="Times New Roman" w:cs="Times New Roman"/>
          <w:sz w:val="28"/>
          <w:szCs w:val="28"/>
        </w:rPr>
        <w:t>incadrata</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intr</w:t>
      </w:r>
      <w:proofErr w:type="spellEnd"/>
      <w:r w:rsidRPr="00737BCA">
        <w:rPr>
          <w:rFonts w:ascii="Times New Roman" w:hAnsi="Times New Roman" w:cs="Times New Roman"/>
          <w:sz w:val="28"/>
          <w:szCs w:val="28"/>
        </w:rPr>
        <w:t xml:space="preserve">-un </w:t>
      </w:r>
      <w:proofErr w:type="spellStart"/>
      <w:r w:rsidRPr="00737BCA">
        <w:rPr>
          <w:rFonts w:ascii="Times New Roman" w:hAnsi="Times New Roman" w:cs="Times New Roman"/>
          <w:sz w:val="28"/>
          <w:szCs w:val="28"/>
        </w:rPr>
        <w:t>dreptunghi</w:t>
      </w:r>
      <w:proofErr w:type="spellEnd"/>
      <w:r w:rsidRPr="00737BCA">
        <w:rPr>
          <w:rFonts w:ascii="Times New Roman" w:hAnsi="Times New Roman" w:cs="Times New Roman"/>
          <w:sz w:val="28"/>
          <w:szCs w:val="28"/>
        </w:rPr>
        <w:t xml:space="preserve"> in plan cu </w:t>
      </w:r>
      <w:proofErr w:type="spellStart"/>
      <w:r w:rsidRPr="00737BCA">
        <w:rPr>
          <w:rFonts w:ascii="Times New Roman" w:hAnsi="Times New Roman" w:cs="Times New Roman"/>
          <w:sz w:val="28"/>
          <w:szCs w:val="28"/>
        </w:rPr>
        <w:t>lungimea</w:t>
      </w:r>
      <w:proofErr w:type="spellEnd"/>
      <w:r w:rsidRPr="00737BCA">
        <w:rPr>
          <w:rFonts w:ascii="Times New Roman" w:hAnsi="Times New Roman" w:cs="Times New Roman"/>
          <w:sz w:val="28"/>
          <w:szCs w:val="28"/>
        </w:rPr>
        <w:t xml:space="preserve"> de 101.00m perpendicular pe </w:t>
      </w:r>
      <w:proofErr w:type="spellStart"/>
      <w:r w:rsidRPr="00737BCA">
        <w:rPr>
          <w:rFonts w:ascii="Times New Roman" w:hAnsi="Times New Roman" w:cs="Times New Roman"/>
          <w:sz w:val="28"/>
          <w:szCs w:val="28"/>
        </w:rPr>
        <w:t>directia</w:t>
      </w:r>
      <w:proofErr w:type="spellEnd"/>
      <w:r w:rsidRPr="00737BCA">
        <w:rPr>
          <w:rFonts w:ascii="Times New Roman" w:hAnsi="Times New Roman" w:cs="Times New Roman"/>
          <w:sz w:val="28"/>
          <w:szCs w:val="28"/>
        </w:rPr>
        <w:t xml:space="preserve"> </w:t>
      </w:r>
      <w:proofErr w:type="spellStart"/>
      <w:r w:rsidRPr="00737BCA">
        <w:rPr>
          <w:rFonts w:ascii="Times New Roman" w:hAnsi="Times New Roman" w:cs="Times New Roman"/>
          <w:sz w:val="28"/>
          <w:szCs w:val="28"/>
        </w:rPr>
        <w:t>strazii</w:t>
      </w:r>
      <w:proofErr w:type="spellEnd"/>
      <w:r w:rsidRPr="00737BCA">
        <w:rPr>
          <w:rFonts w:ascii="Times New Roman" w:hAnsi="Times New Roman" w:cs="Times New Roman"/>
          <w:sz w:val="28"/>
          <w:szCs w:val="28"/>
        </w:rPr>
        <w:t xml:space="preserve"> Tudor Vladimirescu </w:t>
      </w:r>
      <w:proofErr w:type="spellStart"/>
      <w:r w:rsidRPr="00737BCA">
        <w:rPr>
          <w:rFonts w:ascii="Times New Roman" w:hAnsi="Times New Roman" w:cs="Times New Roman"/>
          <w:sz w:val="28"/>
          <w:szCs w:val="28"/>
        </w:rPr>
        <w:t>si</w:t>
      </w:r>
      <w:proofErr w:type="spellEnd"/>
      <w:r w:rsidRPr="00737BCA">
        <w:rPr>
          <w:rFonts w:ascii="Times New Roman" w:hAnsi="Times New Roman" w:cs="Times New Roman"/>
          <w:sz w:val="28"/>
          <w:szCs w:val="28"/>
        </w:rPr>
        <w:t xml:space="preserve"> 41.05 </w:t>
      </w:r>
      <w:proofErr w:type="spellStart"/>
      <w:r w:rsidRPr="00737BCA">
        <w:rPr>
          <w:rFonts w:ascii="Times New Roman" w:hAnsi="Times New Roman" w:cs="Times New Roman"/>
          <w:sz w:val="28"/>
          <w:szCs w:val="28"/>
        </w:rPr>
        <w:t>paralel</w:t>
      </w:r>
      <w:proofErr w:type="spellEnd"/>
      <w:r w:rsidRPr="00737BCA">
        <w:rPr>
          <w:rFonts w:ascii="Times New Roman" w:hAnsi="Times New Roman" w:cs="Times New Roman"/>
          <w:sz w:val="28"/>
          <w:szCs w:val="28"/>
        </w:rPr>
        <w:t xml:space="preserve"> cu </w:t>
      </w:r>
      <w:proofErr w:type="spellStart"/>
      <w:r w:rsidRPr="00737BCA">
        <w:rPr>
          <w:rFonts w:ascii="Times New Roman" w:hAnsi="Times New Roman" w:cs="Times New Roman"/>
          <w:sz w:val="28"/>
          <w:szCs w:val="28"/>
        </w:rPr>
        <w:t>aceasta</w:t>
      </w:r>
      <w:proofErr w:type="spellEnd"/>
      <w:r w:rsidRPr="00737BCA">
        <w:rPr>
          <w:rFonts w:ascii="Times New Roman" w:hAnsi="Times New Roman" w:cs="Times New Roman"/>
          <w:sz w:val="28"/>
          <w:szCs w:val="28"/>
        </w:rPr>
        <w:t>.</w:t>
      </w:r>
    </w:p>
    <w:p w14:paraId="782F37A7" w14:textId="77777777" w:rsidR="00737BCA" w:rsidRPr="00E00138" w:rsidRDefault="00737BCA" w:rsidP="00A116D6">
      <w:pPr>
        <w:spacing w:line="276" w:lineRule="auto"/>
        <w:ind w:right="26" w:firstLine="360"/>
        <w:jc w:val="both"/>
        <w:rPr>
          <w:rFonts w:ascii="Times New Roman" w:hAnsi="Times New Roman" w:cs="Times New Roman"/>
          <w:sz w:val="28"/>
          <w:szCs w:val="28"/>
        </w:rPr>
      </w:pPr>
    </w:p>
    <w:p w14:paraId="4676FB20" w14:textId="77777777" w:rsidR="00CB1A8B" w:rsidRPr="00E00138"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Suprafata</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teren</w:t>
      </w:r>
      <w:proofErr w:type="spellEnd"/>
      <w:r w:rsidRPr="00E00138">
        <w:rPr>
          <w:rFonts w:ascii="Times New Roman" w:hAnsi="Times New Roman" w:cs="Times New Roman"/>
          <w:sz w:val="28"/>
          <w:szCs w:val="28"/>
        </w:rPr>
        <w:t xml:space="preserve"> - </w:t>
      </w:r>
      <w:r w:rsidRPr="00176521">
        <w:rPr>
          <w:rFonts w:ascii="Times New Roman" w:hAnsi="Times New Roman" w:cs="Times New Roman"/>
          <w:b/>
          <w:bCs/>
          <w:sz w:val="28"/>
          <w:szCs w:val="28"/>
        </w:rPr>
        <w:t>11.155</w:t>
      </w:r>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mp</w:t>
      </w:r>
      <w:proofErr w:type="spellEnd"/>
      <w:r w:rsidRPr="00E00138">
        <w:rPr>
          <w:rFonts w:ascii="Times New Roman" w:hAnsi="Times New Roman" w:cs="Times New Roman"/>
          <w:sz w:val="28"/>
          <w:szCs w:val="28"/>
        </w:rPr>
        <w:t xml:space="preserve"> – </w:t>
      </w:r>
      <w:proofErr w:type="spellStart"/>
      <w:r w:rsidRPr="00E00138">
        <w:rPr>
          <w:rFonts w:ascii="Times New Roman" w:hAnsi="Times New Roman" w:cs="Times New Roman"/>
          <w:sz w:val="28"/>
          <w:szCs w:val="28"/>
        </w:rPr>
        <w:t>suprafata</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totala</w:t>
      </w:r>
      <w:proofErr w:type="spellEnd"/>
      <w:r w:rsidRPr="00E00138">
        <w:rPr>
          <w:rFonts w:ascii="Times New Roman" w:hAnsi="Times New Roman" w:cs="Times New Roman"/>
          <w:sz w:val="28"/>
          <w:szCs w:val="28"/>
        </w:rPr>
        <w:t xml:space="preserve"> </w:t>
      </w:r>
    </w:p>
    <w:p w14:paraId="5D8CE565" w14:textId="6B006278" w:rsidR="00CB1A8B" w:rsidRPr="00E00138"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Suprafata</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construita</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cladiri</w:t>
      </w:r>
      <w:proofErr w:type="spellEnd"/>
      <w:r w:rsidRPr="00E00138">
        <w:rPr>
          <w:rFonts w:ascii="Times New Roman" w:hAnsi="Times New Roman" w:cs="Times New Roman"/>
          <w:sz w:val="28"/>
          <w:szCs w:val="28"/>
        </w:rPr>
        <w:t xml:space="preserve"> - </w:t>
      </w:r>
      <w:r w:rsidRPr="00176521">
        <w:rPr>
          <w:rFonts w:ascii="Times New Roman" w:hAnsi="Times New Roman" w:cs="Times New Roman"/>
          <w:b/>
          <w:bCs/>
          <w:sz w:val="28"/>
          <w:szCs w:val="28"/>
        </w:rPr>
        <w:t>3.3</w:t>
      </w:r>
      <w:r w:rsidR="003711D3" w:rsidRPr="00176521">
        <w:rPr>
          <w:rFonts w:ascii="Times New Roman" w:hAnsi="Times New Roman" w:cs="Times New Roman"/>
          <w:b/>
          <w:bCs/>
          <w:sz w:val="28"/>
          <w:szCs w:val="28"/>
        </w:rPr>
        <w:t>46</w:t>
      </w:r>
      <w:r w:rsidR="001604A5" w:rsidRPr="00176521">
        <w:rPr>
          <w:rFonts w:ascii="Times New Roman" w:hAnsi="Times New Roman" w:cs="Times New Roman"/>
          <w:b/>
          <w:bCs/>
          <w:sz w:val="28"/>
          <w:szCs w:val="28"/>
        </w:rPr>
        <w:t>,</w:t>
      </w:r>
      <w:r w:rsidR="003711D3" w:rsidRPr="00176521">
        <w:rPr>
          <w:rFonts w:ascii="Times New Roman" w:hAnsi="Times New Roman" w:cs="Times New Roman"/>
          <w:b/>
          <w:bCs/>
          <w:sz w:val="28"/>
          <w:szCs w:val="28"/>
        </w:rPr>
        <w:t>50</w:t>
      </w:r>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mp</w:t>
      </w:r>
      <w:proofErr w:type="spellEnd"/>
      <w:r w:rsidRPr="00E00138">
        <w:rPr>
          <w:rFonts w:ascii="Times New Roman" w:hAnsi="Times New Roman" w:cs="Times New Roman"/>
          <w:sz w:val="28"/>
          <w:szCs w:val="28"/>
        </w:rPr>
        <w:t xml:space="preserve"> </w:t>
      </w:r>
    </w:p>
    <w:p w14:paraId="01494DAE" w14:textId="3549578A" w:rsidR="00CB1A8B"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Suprafata</w:t>
      </w:r>
      <w:proofErr w:type="spellEnd"/>
      <w:r w:rsidRPr="00E00138">
        <w:rPr>
          <w:rFonts w:ascii="Times New Roman" w:hAnsi="Times New Roman" w:cs="Times New Roman"/>
          <w:sz w:val="28"/>
          <w:szCs w:val="28"/>
        </w:rPr>
        <w:t xml:space="preserve"> </w:t>
      </w:r>
      <w:proofErr w:type="spellStart"/>
      <w:r w:rsidR="001604A5">
        <w:rPr>
          <w:rFonts w:ascii="Times New Roman" w:hAnsi="Times New Roman" w:cs="Times New Roman"/>
          <w:sz w:val="28"/>
          <w:szCs w:val="28"/>
        </w:rPr>
        <w:t>circulatii</w:t>
      </w:r>
      <w:proofErr w:type="spellEnd"/>
      <w:r w:rsidR="001604A5">
        <w:rPr>
          <w:rFonts w:ascii="Times New Roman" w:hAnsi="Times New Roman" w:cs="Times New Roman"/>
          <w:sz w:val="28"/>
          <w:szCs w:val="28"/>
        </w:rPr>
        <w:t xml:space="preserve"> auto </w:t>
      </w:r>
      <w:proofErr w:type="spellStart"/>
      <w:r w:rsidR="001604A5">
        <w:rPr>
          <w:rFonts w:ascii="Times New Roman" w:hAnsi="Times New Roman" w:cs="Times New Roman"/>
          <w:sz w:val="28"/>
          <w:szCs w:val="28"/>
        </w:rPr>
        <w:t>si</w:t>
      </w:r>
      <w:proofErr w:type="spellEnd"/>
      <w:r w:rsidR="001604A5">
        <w:rPr>
          <w:rFonts w:ascii="Times New Roman" w:hAnsi="Times New Roman" w:cs="Times New Roman"/>
          <w:sz w:val="28"/>
          <w:szCs w:val="28"/>
        </w:rPr>
        <w:t xml:space="preserve"> </w:t>
      </w:r>
      <w:proofErr w:type="spellStart"/>
      <w:r w:rsidR="001604A5">
        <w:rPr>
          <w:rFonts w:ascii="Times New Roman" w:hAnsi="Times New Roman" w:cs="Times New Roman"/>
          <w:sz w:val="28"/>
          <w:szCs w:val="28"/>
        </w:rPr>
        <w:t>locuri</w:t>
      </w:r>
      <w:proofErr w:type="spellEnd"/>
      <w:r w:rsidR="001604A5">
        <w:rPr>
          <w:rFonts w:ascii="Times New Roman" w:hAnsi="Times New Roman" w:cs="Times New Roman"/>
          <w:sz w:val="28"/>
          <w:szCs w:val="28"/>
        </w:rPr>
        <w:t xml:space="preserve"> de </w:t>
      </w:r>
      <w:proofErr w:type="spellStart"/>
      <w:r w:rsidR="001604A5">
        <w:rPr>
          <w:rFonts w:ascii="Times New Roman" w:hAnsi="Times New Roman" w:cs="Times New Roman"/>
          <w:sz w:val="28"/>
          <w:szCs w:val="28"/>
        </w:rPr>
        <w:t>parcare</w:t>
      </w:r>
      <w:proofErr w:type="spellEnd"/>
      <w:r w:rsidRPr="00E00138">
        <w:rPr>
          <w:rFonts w:ascii="Times New Roman" w:hAnsi="Times New Roman" w:cs="Times New Roman"/>
          <w:sz w:val="28"/>
          <w:szCs w:val="28"/>
        </w:rPr>
        <w:t xml:space="preserve"> – </w:t>
      </w:r>
      <w:r w:rsidR="001604A5" w:rsidRPr="00176521">
        <w:rPr>
          <w:rFonts w:ascii="Times New Roman" w:hAnsi="Times New Roman" w:cs="Times New Roman"/>
          <w:b/>
          <w:bCs/>
          <w:sz w:val="28"/>
          <w:szCs w:val="28"/>
        </w:rPr>
        <w:t>3.187,16</w:t>
      </w:r>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mp</w:t>
      </w:r>
      <w:proofErr w:type="spellEnd"/>
      <w:r w:rsidRPr="00E00138">
        <w:rPr>
          <w:rFonts w:ascii="Times New Roman" w:hAnsi="Times New Roman" w:cs="Times New Roman"/>
          <w:sz w:val="28"/>
          <w:szCs w:val="28"/>
        </w:rPr>
        <w:t xml:space="preserve"> </w:t>
      </w:r>
    </w:p>
    <w:p w14:paraId="59B02299" w14:textId="5E59FD56" w:rsidR="00F06468" w:rsidRPr="00E00138" w:rsidRDefault="00F06468" w:rsidP="00A116D6">
      <w:pPr>
        <w:spacing w:line="276" w:lineRule="auto"/>
        <w:ind w:right="26" w:firstLine="360"/>
        <w:jc w:val="both"/>
        <w:rPr>
          <w:rFonts w:ascii="Times New Roman" w:hAnsi="Times New Roman" w:cs="Times New Roman"/>
          <w:sz w:val="28"/>
          <w:szCs w:val="28"/>
        </w:rPr>
      </w:pPr>
      <w:proofErr w:type="spellStart"/>
      <w:r>
        <w:rPr>
          <w:rFonts w:ascii="Times New Roman" w:hAnsi="Times New Roman" w:cs="Times New Roman"/>
          <w:sz w:val="28"/>
          <w:szCs w:val="28"/>
        </w:rPr>
        <w:t>Suprafata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circulatii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pietonale</w:t>
      </w:r>
      <w:proofErr w:type="spellEnd"/>
      <w:r>
        <w:rPr>
          <w:rFonts w:ascii="Times New Roman" w:hAnsi="Times New Roman" w:cs="Times New Roman"/>
          <w:sz w:val="28"/>
          <w:szCs w:val="28"/>
        </w:rPr>
        <w:t xml:space="preserve"> – </w:t>
      </w:r>
      <w:r w:rsidRPr="00176521">
        <w:rPr>
          <w:rFonts w:ascii="Times New Roman" w:hAnsi="Times New Roman" w:cs="Times New Roman"/>
          <w:b/>
          <w:bCs/>
          <w:sz w:val="28"/>
          <w:szCs w:val="28"/>
        </w:rPr>
        <w:t>649.21</w:t>
      </w:r>
    </w:p>
    <w:p w14:paraId="7435B498" w14:textId="6A172215" w:rsidR="00CB1A8B" w:rsidRDefault="00CB1A8B" w:rsidP="00A116D6">
      <w:pPr>
        <w:spacing w:line="276" w:lineRule="auto"/>
        <w:ind w:right="26" w:firstLine="360"/>
        <w:jc w:val="both"/>
        <w:rPr>
          <w:rFonts w:ascii="Times New Roman" w:hAnsi="Times New Roman" w:cs="Times New Roman"/>
          <w:sz w:val="28"/>
          <w:szCs w:val="28"/>
        </w:rPr>
      </w:pPr>
      <w:proofErr w:type="spellStart"/>
      <w:r w:rsidRPr="0022158D">
        <w:rPr>
          <w:rFonts w:ascii="Times New Roman" w:hAnsi="Times New Roman" w:cs="Times New Roman"/>
          <w:sz w:val="28"/>
          <w:szCs w:val="28"/>
        </w:rPr>
        <w:t>Suprafata</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spati</w:t>
      </w:r>
      <w:r w:rsidR="00463E8D">
        <w:rPr>
          <w:rFonts w:ascii="Times New Roman" w:hAnsi="Times New Roman" w:cs="Times New Roman"/>
          <w:sz w:val="28"/>
          <w:szCs w:val="28"/>
        </w:rPr>
        <w:t>u</w:t>
      </w:r>
      <w:proofErr w:type="spellEnd"/>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ver</w:t>
      </w:r>
      <w:r w:rsidR="00463E8D">
        <w:rPr>
          <w:rFonts w:ascii="Times New Roman" w:hAnsi="Times New Roman" w:cs="Times New Roman"/>
          <w:sz w:val="28"/>
          <w:szCs w:val="28"/>
        </w:rPr>
        <w:t>de</w:t>
      </w:r>
      <w:proofErr w:type="spellEnd"/>
      <w:r w:rsidR="00463E8D">
        <w:rPr>
          <w:rFonts w:ascii="Times New Roman" w:hAnsi="Times New Roman" w:cs="Times New Roman"/>
          <w:sz w:val="28"/>
          <w:szCs w:val="28"/>
        </w:rPr>
        <w:t xml:space="preserve"> </w:t>
      </w:r>
      <w:proofErr w:type="spellStart"/>
      <w:r w:rsidR="00463E8D">
        <w:rPr>
          <w:rFonts w:ascii="Times New Roman" w:hAnsi="Times New Roman" w:cs="Times New Roman"/>
          <w:sz w:val="28"/>
          <w:szCs w:val="28"/>
        </w:rPr>
        <w:t>amenajat</w:t>
      </w:r>
      <w:proofErr w:type="spellEnd"/>
      <w:r w:rsidRPr="0022158D">
        <w:rPr>
          <w:rFonts w:ascii="Times New Roman" w:hAnsi="Times New Roman" w:cs="Times New Roman"/>
          <w:sz w:val="28"/>
          <w:szCs w:val="28"/>
        </w:rPr>
        <w:t xml:space="preserve"> </w:t>
      </w:r>
      <w:r w:rsidR="001604A5">
        <w:rPr>
          <w:rFonts w:ascii="Times New Roman" w:hAnsi="Times New Roman" w:cs="Times New Roman"/>
          <w:sz w:val="28"/>
          <w:szCs w:val="28"/>
        </w:rPr>
        <w:t>pe sit–</w:t>
      </w:r>
      <w:r w:rsidRPr="0022158D">
        <w:rPr>
          <w:rFonts w:ascii="Times New Roman" w:hAnsi="Times New Roman" w:cs="Times New Roman"/>
          <w:sz w:val="28"/>
          <w:szCs w:val="28"/>
        </w:rPr>
        <w:t xml:space="preserve"> </w:t>
      </w:r>
      <w:r w:rsidR="00241D42">
        <w:rPr>
          <w:rFonts w:ascii="Times New Roman" w:hAnsi="Times New Roman" w:cs="Times New Roman"/>
          <w:b/>
          <w:bCs/>
          <w:sz w:val="28"/>
          <w:szCs w:val="28"/>
        </w:rPr>
        <w:t>4.004,5</w:t>
      </w:r>
      <w:r w:rsidRPr="0022158D">
        <w:rPr>
          <w:rFonts w:ascii="Times New Roman" w:hAnsi="Times New Roman" w:cs="Times New Roman"/>
          <w:sz w:val="28"/>
          <w:szCs w:val="28"/>
        </w:rPr>
        <w:t xml:space="preserve"> </w:t>
      </w:r>
      <w:proofErr w:type="spellStart"/>
      <w:r w:rsidRPr="0022158D">
        <w:rPr>
          <w:rFonts w:ascii="Times New Roman" w:hAnsi="Times New Roman" w:cs="Times New Roman"/>
          <w:sz w:val="28"/>
          <w:szCs w:val="28"/>
        </w:rPr>
        <w:t>mp</w:t>
      </w:r>
      <w:proofErr w:type="spellEnd"/>
      <w:r w:rsidRPr="00E00138">
        <w:rPr>
          <w:rFonts w:ascii="Times New Roman" w:hAnsi="Times New Roman" w:cs="Times New Roman"/>
          <w:sz w:val="28"/>
          <w:szCs w:val="28"/>
        </w:rPr>
        <w:t xml:space="preserve"> </w:t>
      </w:r>
    </w:p>
    <w:p w14:paraId="2B6CEE56" w14:textId="070D06A1" w:rsidR="001604A5" w:rsidRDefault="001604A5" w:rsidP="00A116D6">
      <w:pPr>
        <w:spacing w:line="276" w:lineRule="auto"/>
        <w:ind w:right="26" w:firstLine="360"/>
        <w:jc w:val="both"/>
        <w:rPr>
          <w:rFonts w:ascii="Times New Roman" w:hAnsi="Times New Roman" w:cs="Times New Roman"/>
          <w:sz w:val="28"/>
          <w:szCs w:val="28"/>
        </w:rPr>
      </w:pPr>
      <w:proofErr w:type="spellStart"/>
      <w:r>
        <w:rPr>
          <w:rFonts w:ascii="Times New Roman" w:hAnsi="Times New Roman" w:cs="Times New Roman"/>
          <w:sz w:val="28"/>
          <w:szCs w:val="28"/>
        </w:rPr>
        <w:t>Suprafata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spati</w:t>
      </w:r>
      <w:r w:rsidR="00463E8D">
        <w:rPr>
          <w:rFonts w:ascii="Times New Roman" w:hAnsi="Times New Roman" w:cs="Times New Roman"/>
          <w:sz w:val="28"/>
          <w:szCs w:val="28"/>
        </w:rPr>
        <w: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ver</w:t>
      </w:r>
      <w:r w:rsidR="00463E8D">
        <w:rPr>
          <w:rFonts w:ascii="Times New Roman" w:hAnsi="Times New Roman" w:cs="Times New Roman"/>
          <w:sz w:val="28"/>
          <w:szCs w:val="28"/>
        </w:rPr>
        <w:t>de</w:t>
      </w:r>
      <w:proofErr w:type="spellEnd"/>
      <w:r w:rsidR="00463E8D">
        <w:rPr>
          <w:rFonts w:ascii="Times New Roman" w:hAnsi="Times New Roman" w:cs="Times New Roman"/>
          <w:sz w:val="28"/>
          <w:szCs w:val="28"/>
        </w:rPr>
        <w:t xml:space="preserve"> </w:t>
      </w:r>
      <w:proofErr w:type="spellStart"/>
      <w:r w:rsidR="00463E8D">
        <w:rPr>
          <w:rFonts w:ascii="Times New Roman" w:hAnsi="Times New Roman" w:cs="Times New Roman"/>
          <w:sz w:val="28"/>
          <w:szCs w:val="28"/>
        </w:rPr>
        <w:t>amenajat</w:t>
      </w:r>
      <w:proofErr w:type="spellEnd"/>
      <w:r>
        <w:rPr>
          <w:rFonts w:ascii="Times New Roman" w:hAnsi="Times New Roman" w:cs="Times New Roman"/>
          <w:sz w:val="28"/>
          <w:szCs w:val="28"/>
        </w:rPr>
        <w:t xml:space="preserve"> pe </w:t>
      </w:r>
      <w:proofErr w:type="spellStart"/>
      <w:r>
        <w:rPr>
          <w:rFonts w:ascii="Times New Roman" w:hAnsi="Times New Roman" w:cs="Times New Roman"/>
          <w:sz w:val="28"/>
          <w:szCs w:val="28"/>
        </w:rPr>
        <w:t>teren</w:t>
      </w:r>
      <w:proofErr w:type="spellEnd"/>
      <w:r>
        <w:rPr>
          <w:rFonts w:ascii="Times New Roman" w:hAnsi="Times New Roman" w:cs="Times New Roman"/>
          <w:sz w:val="28"/>
          <w:szCs w:val="28"/>
        </w:rPr>
        <w:t xml:space="preserve"> cu </w:t>
      </w:r>
      <w:proofErr w:type="spellStart"/>
      <w:r>
        <w:rPr>
          <w:rFonts w:ascii="Times New Roman" w:hAnsi="Times New Roman" w:cs="Times New Roman"/>
          <w:sz w:val="28"/>
          <w:szCs w:val="28"/>
        </w:rPr>
        <w:t>nr.cad</w:t>
      </w:r>
      <w:proofErr w:type="spellEnd"/>
      <w:r>
        <w:rPr>
          <w:rFonts w:ascii="Times New Roman" w:hAnsi="Times New Roman" w:cs="Times New Roman"/>
          <w:sz w:val="28"/>
          <w:szCs w:val="28"/>
        </w:rPr>
        <w:t>.</w:t>
      </w:r>
      <w:r w:rsidR="006D5B2D">
        <w:rPr>
          <w:rFonts w:ascii="Times New Roman" w:hAnsi="Times New Roman" w:cs="Times New Roman"/>
          <w:sz w:val="28"/>
          <w:szCs w:val="28"/>
        </w:rPr>
        <w:t xml:space="preserve"> </w:t>
      </w:r>
      <w:r w:rsidR="00463E8D">
        <w:rPr>
          <w:rFonts w:ascii="Times New Roman" w:hAnsi="Times New Roman" w:cs="Times New Roman"/>
          <w:sz w:val="28"/>
          <w:szCs w:val="28"/>
        </w:rPr>
        <w:t xml:space="preserve">102472 </w:t>
      </w:r>
      <w:proofErr w:type="spellStart"/>
      <w:r w:rsidR="006D5B2D">
        <w:rPr>
          <w:rFonts w:ascii="Times New Roman" w:hAnsi="Times New Roman" w:cs="Times New Roman"/>
          <w:sz w:val="28"/>
          <w:szCs w:val="28"/>
        </w:rPr>
        <w:t>concesionat</w:t>
      </w:r>
      <w:proofErr w:type="spellEnd"/>
      <w:r w:rsidR="006D5B2D">
        <w:rPr>
          <w:rFonts w:ascii="Times New Roman" w:hAnsi="Times New Roman" w:cs="Times New Roman"/>
          <w:sz w:val="28"/>
          <w:szCs w:val="28"/>
        </w:rPr>
        <w:t xml:space="preserve"> de </w:t>
      </w:r>
      <w:r w:rsidR="006D5B2D" w:rsidRPr="006D5B2D">
        <w:rPr>
          <w:rFonts w:ascii="Times New Roman" w:hAnsi="Times New Roman" w:cs="Times New Roman"/>
          <w:bCs/>
          <w:sz w:val="28"/>
          <w:szCs w:val="28"/>
        </w:rPr>
        <w:t>GPP CONSULTANTA SI PROIECTARE BUSINESS SRL</w:t>
      </w:r>
      <w:r w:rsidR="006D5B2D">
        <w:rPr>
          <w:rFonts w:ascii="Times New Roman" w:hAnsi="Times New Roman" w:cs="Times New Roman"/>
          <w:sz w:val="28"/>
          <w:szCs w:val="28"/>
        </w:rPr>
        <w:t xml:space="preserve"> </w:t>
      </w:r>
      <w:proofErr w:type="spellStart"/>
      <w:r w:rsidR="00241D42">
        <w:rPr>
          <w:rFonts w:ascii="Times New Roman" w:hAnsi="Times New Roman" w:cs="Times New Roman"/>
          <w:sz w:val="28"/>
          <w:szCs w:val="28"/>
        </w:rPr>
        <w:t>prin</w:t>
      </w:r>
      <w:proofErr w:type="spellEnd"/>
      <w:r w:rsidR="00241D42">
        <w:rPr>
          <w:rFonts w:ascii="Times New Roman" w:hAnsi="Times New Roman" w:cs="Times New Roman"/>
          <w:sz w:val="28"/>
          <w:szCs w:val="28"/>
        </w:rPr>
        <w:t xml:space="preserve"> Contract de </w:t>
      </w:r>
      <w:proofErr w:type="spellStart"/>
      <w:r w:rsidR="00241D42">
        <w:rPr>
          <w:rFonts w:ascii="Times New Roman" w:hAnsi="Times New Roman" w:cs="Times New Roman"/>
          <w:sz w:val="28"/>
          <w:szCs w:val="28"/>
        </w:rPr>
        <w:t>concesiune</w:t>
      </w:r>
      <w:proofErr w:type="spellEnd"/>
      <w:r w:rsidR="00241D42">
        <w:rPr>
          <w:rFonts w:ascii="Times New Roman" w:hAnsi="Times New Roman" w:cs="Times New Roman"/>
          <w:sz w:val="28"/>
          <w:szCs w:val="28"/>
        </w:rPr>
        <w:t xml:space="preserve"> nr. 10157 din data de 22.07.2022</w:t>
      </w:r>
      <w:r w:rsidR="006D5B2D">
        <w:rPr>
          <w:rFonts w:ascii="Times New Roman" w:hAnsi="Times New Roman" w:cs="Times New Roman"/>
          <w:sz w:val="28"/>
          <w:szCs w:val="28"/>
        </w:rPr>
        <w:t xml:space="preserve">– </w:t>
      </w:r>
      <w:r w:rsidR="00463E8D" w:rsidRPr="00176521">
        <w:rPr>
          <w:rFonts w:ascii="Times New Roman" w:hAnsi="Times New Roman" w:cs="Times New Roman"/>
          <w:b/>
          <w:bCs/>
          <w:sz w:val="28"/>
          <w:szCs w:val="28"/>
        </w:rPr>
        <w:t>1</w:t>
      </w:r>
      <w:r w:rsidR="00241D42">
        <w:rPr>
          <w:rFonts w:ascii="Times New Roman" w:hAnsi="Times New Roman" w:cs="Times New Roman"/>
          <w:b/>
          <w:bCs/>
          <w:sz w:val="28"/>
          <w:szCs w:val="28"/>
        </w:rPr>
        <w:t>573.00</w:t>
      </w:r>
      <w:r w:rsidR="006D5B2D">
        <w:rPr>
          <w:rFonts w:ascii="Times New Roman" w:hAnsi="Times New Roman" w:cs="Times New Roman"/>
          <w:sz w:val="28"/>
          <w:szCs w:val="28"/>
        </w:rPr>
        <w:t xml:space="preserve"> </w:t>
      </w:r>
      <w:proofErr w:type="spellStart"/>
      <w:r w:rsidR="006D5B2D">
        <w:rPr>
          <w:rFonts w:ascii="Times New Roman" w:hAnsi="Times New Roman" w:cs="Times New Roman"/>
          <w:sz w:val="28"/>
          <w:szCs w:val="28"/>
        </w:rPr>
        <w:t>mp</w:t>
      </w:r>
      <w:proofErr w:type="spellEnd"/>
    </w:p>
    <w:p w14:paraId="137EB403" w14:textId="1209C207" w:rsidR="00463E8D" w:rsidRPr="00E00138" w:rsidRDefault="00463E8D" w:rsidP="00A116D6">
      <w:pPr>
        <w:spacing w:line="276" w:lineRule="auto"/>
        <w:ind w:right="26" w:firstLine="360"/>
        <w:jc w:val="both"/>
        <w:rPr>
          <w:rFonts w:ascii="Times New Roman" w:hAnsi="Times New Roman" w:cs="Times New Roman"/>
          <w:sz w:val="28"/>
          <w:szCs w:val="28"/>
        </w:rPr>
      </w:pPr>
      <w:r>
        <w:rPr>
          <w:rFonts w:ascii="Times New Roman" w:hAnsi="Times New Roman" w:cs="Times New Roman"/>
          <w:sz w:val="28"/>
          <w:szCs w:val="28"/>
        </w:rPr>
        <w:t xml:space="preserve">Total </w:t>
      </w:r>
      <w:proofErr w:type="spellStart"/>
      <w:r>
        <w:rPr>
          <w:rFonts w:ascii="Times New Roman" w:hAnsi="Times New Roman" w:cs="Times New Roman"/>
          <w:sz w:val="28"/>
          <w:szCs w:val="28"/>
        </w:rPr>
        <w:t>spatiu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verde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amenajat</w:t>
      </w:r>
      <w:proofErr w:type="spellEnd"/>
      <w:r>
        <w:rPr>
          <w:rFonts w:ascii="Times New Roman" w:hAnsi="Times New Roman" w:cs="Times New Roman"/>
          <w:sz w:val="28"/>
          <w:szCs w:val="28"/>
        </w:rPr>
        <w:t xml:space="preserve"> – </w:t>
      </w:r>
      <w:r w:rsidRPr="00176521">
        <w:rPr>
          <w:rFonts w:ascii="Times New Roman" w:hAnsi="Times New Roman" w:cs="Times New Roman"/>
          <w:b/>
          <w:bCs/>
          <w:sz w:val="28"/>
          <w:szCs w:val="28"/>
        </w:rPr>
        <w:t>5577.5</w:t>
      </w:r>
      <w:r>
        <w:rPr>
          <w:rFonts w:ascii="Times New Roman" w:hAnsi="Times New Roman" w:cs="Times New Roman"/>
          <w:sz w:val="28"/>
          <w:szCs w:val="28"/>
        </w:rPr>
        <w:t xml:space="preserve"> </w:t>
      </w:r>
      <w:proofErr w:type="spellStart"/>
      <w:r>
        <w:rPr>
          <w:rFonts w:ascii="Times New Roman" w:hAnsi="Times New Roman" w:cs="Times New Roman"/>
          <w:sz w:val="28"/>
          <w:szCs w:val="28"/>
        </w:rPr>
        <w:t>mp</w:t>
      </w:r>
      <w:proofErr w:type="spellEnd"/>
      <w:r>
        <w:rPr>
          <w:rFonts w:ascii="Times New Roman" w:hAnsi="Times New Roman" w:cs="Times New Roman"/>
          <w:sz w:val="28"/>
          <w:szCs w:val="28"/>
        </w:rPr>
        <w:t xml:space="preserve"> (50% din </w:t>
      </w:r>
      <w:proofErr w:type="spellStart"/>
      <w:r>
        <w:rPr>
          <w:rFonts w:ascii="Times New Roman" w:hAnsi="Times New Roman" w:cs="Times New Roman"/>
          <w:sz w:val="28"/>
          <w:szCs w:val="28"/>
        </w:rPr>
        <w:t>suprafata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terenului</w:t>
      </w:r>
      <w:proofErr w:type="spellEnd"/>
      <w:r>
        <w:rPr>
          <w:rFonts w:ascii="Times New Roman" w:hAnsi="Times New Roman" w:cs="Times New Roman"/>
          <w:sz w:val="28"/>
          <w:szCs w:val="28"/>
        </w:rPr>
        <w:t>)</w:t>
      </w:r>
    </w:p>
    <w:p w14:paraId="4B5E27C0" w14:textId="0FC83171" w:rsidR="00CB1A8B" w:rsidRPr="00E00138"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Numar</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locuri</w:t>
      </w:r>
      <w:proofErr w:type="spellEnd"/>
      <w:r w:rsidRPr="00E00138">
        <w:rPr>
          <w:rFonts w:ascii="Times New Roman" w:hAnsi="Times New Roman" w:cs="Times New Roman"/>
          <w:sz w:val="28"/>
          <w:szCs w:val="28"/>
        </w:rPr>
        <w:t xml:space="preserve"> de </w:t>
      </w:r>
      <w:proofErr w:type="spellStart"/>
      <w:r w:rsidRPr="00E00138">
        <w:rPr>
          <w:rFonts w:ascii="Times New Roman" w:hAnsi="Times New Roman" w:cs="Times New Roman"/>
          <w:sz w:val="28"/>
          <w:szCs w:val="28"/>
        </w:rPr>
        <w:t>parcare</w:t>
      </w:r>
      <w:proofErr w:type="spellEnd"/>
      <w:r w:rsidRPr="00E00138">
        <w:rPr>
          <w:rFonts w:ascii="Times New Roman" w:hAnsi="Times New Roman" w:cs="Times New Roman"/>
          <w:sz w:val="28"/>
          <w:szCs w:val="28"/>
        </w:rPr>
        <w:t xml:space="preserve"> - </w:t>
      </w:r>
      <w:r w:rsidR="003711D3" w:rsidRPr="00176521">
        <w:rPr>
          <w:rFonts w:ascii="Times New Roman" w:hAnsi="Times New Roman" w:cs="Times New Roman"/>
          <w:b/>
          <w:bCs/>
          <w:sz w:val="28"/>
          <w:szCs w:val="28"/>
        </w:rPr>
        <w:t>99</w:t>
      </w:r>
      <w:r w:rsidRPr="00176521">
        <w:rPr>
          <w:rFonts w:ascii="Times New Roman" w:hAnsi="Times New Roman" w:cs="Times New Roman"/>
          <w:b/>
          <w:bCs/>
          <w:sz w:val="28"/>
          <w:szCs w:val="28"/>
        </w:rPr>
        <w:t xml:space="preserve"> </w:t>
      </w:r>
      <w:proofErr w:type="spellStart"/>
      <w:r w:rsidRPr="00E00138">
        <w:rPr>
          <w:rFonts w:ascii="Times New Roman" w:hAnsi="Times New Roman" w:cs="Times New Roman"/>
          <w:sz w:val="28"/>
          <w:szCs w:val="28"/>
        </w:rPr>
        <w:t>buc</w:t>
      </w:r>
      <w:proofErr w:type="spellEnd"/>
    </w:p>
    <w:p w14:paraId="7627D1C7" w14:textId="77777777" w:rsidR="00CB1A8B" w:rsidRPr="00E00138" w:rsidRDefault="00CB1A8B" w:rsidP="00A116D6">
      <w:pPr>
        <w:spacing w:line="276" w:lineRule="auto"/>
        <w:ind w:right="26" w:firstLine="360"/>
        <w:jc w:val="both"/>
        <w:rPr>
          <w:rFonts w:ascii="Times New Roman" w:hAnsi="Times New Roman" w:cs="Times New Roman"/>
          <w:sz w:val="28"/>
          <w:szCs w:val="28"/>
        </w:rPr>
      </w:pPr>
      <w:proofErr w:type="spellStart"/>
      <w:r w:rsidRPr="00E00138">
        <w:rPr>
          <w:rFonts w:ascii="Times New Roman" w:hAnsi="Times New Roman" w:cs="Times New Roman"/>
          <w:sz w:val="28"/>
          <w:szCs w:val="28"/>
        </w:rPr>
        <w:t>Terenul</w:t>
      </w:r>
      <w:proofErr w:type="spellEnd"/>
      <w:r w:rsidRPr="00E00138">
        <w:rPr>
          <w:rFonts w:ascii="Times New Roman" w:hAnsi="Times New Roman" w:cs="Times New Roman"/>
          <w:sz w:val="28"/>
          <w:szCs w:val="28"/>
        </w:rPr>
        <w:t xml:space="preserve"> are </w:t>
      </w:r>
      <w:proofErr w:type="spellStart"/>
      <w:r w:rsidRPr="00E00138">
        <w:rPr>
          <w:rFonts w:ascii="Times New Roman" w:hAnsi="Times New Roman" w:cs="Times New Roman"/>
          <w:sz w:val="28"/>
          <w:szCs w:val="28"/>
        </w:rPr>
        <w:t>urmatoarele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vecinatati</w:t>
      </w:r>
      <w:proofErr w:type="spellEnd"/>
      <w:r w:rsidRPr="00E00138">
        <w:rPr>
          <w:rFonts w:ascii="Times New Roman" w:hAnsi="Times New Roman" w:cs="Times New Roman"/>
          <w:sz w:val="28"/>
          <w:szCs w:val="28"/>
        </w:rPr>
        <w:t xml:space="preserve">: </w:t>
      </w:r>
    </w:p>
    <w:p w14:paraId="70A7C81C" w14:textId="77777777" w:rsidR="00CB1A8B" w:rsidRPr="00E00138" w:rsidRDefault="00CB1A8B" w:rsidP="00A116D6">
      <w:pPr>
        <w:spacing w:line="276" w:lineRule="auto"/>
        <w:ind w:right="26" w:firstLine="360"/>
        <w:jc w:val="both"/>
        <w:rPr>
          <w:rFonts w:ascii="Times New Roman" w:hAnsi="Times New Roman" w:cs="Times New Roman"/>
          <w:sz w:val="28"/>
          <w:szCs w:val="28"/>
        </w:rPr>
      </w:pPr>
      <w:r w:rsidRPr="00E00138">
        <w:rPr>
          <w:rFonts w:ascii="Times New Roman" w:hAnsi="Times New Roman" w:cs="Times New Roman"/>
          <w:sz w:val="28"/>
          <w:szCs w:val="28"/>
        </w:rPr>
        <w:t xml:space="preserve">- Nord – Est: IE 103276 – </w:t>
      </w:r>
      <w:proofErr w:type="spellStart"/>
      <w:r w:rsidRPr="00E00138">
        <w:rPr>
          <w:rFonts w:ascii="Times New Roman" w:hAnsi="Times New Roman" w:cs="Times New Roman"/>
          <w:sz w:val="28"/>
          <w:szCs w:val="28"/>
        </w:rPr>
        <w:t>teren</w:t>
      </w:r>
      <w:proofErr w:type="spellEnd"/>
      <w:r w:rsidRPr="00E00138">
        <w:rPr>
          <w:rFonts w:ascii="Times New Roman" w:hAnsi="Times New Roman" w:cs="Times New Roman"/>
          <w:sz w:val="28"/>
          <w:szCs w:val="28"/>
        </w:rPr>
        <w:t xml:space="preserve"> cu </w:t>
      </w:r>
      <w:proofErr w:type="spellStart"/>
      <w:r w:rsidRPr="00E00138">
        <w:rPr>
          <w:rFonts w:ascii="Times New Roman" w:hAnsi="Times New Roman" w:cs="Times New Roman"/>
          <w:sz w:val="28"/>
          <w:szCs w:val="28"/>
        </w:rPr>
        <w:t>destinatie</w:t>
      </w:r>
      <w:proofErr w:type="spellEnd"/>
      <w:r w:rsidRPr="00E00138">
        <w:rPr>
          <w:rFonts w:ascii="Times New Roman" w:hAnsi="Times New Roman" w:cs="Times New Roman"/>
          <w:sz w:val="28"/>
          <w:szCs w:val="28"/>
        </w:rPr>
        <w:t xml:space="preserve"> </w:t>
      </w:r>
      <w:proofErr w:type="spellStart"/>
      <w:r w:rsidRPr="00E00138">
        <w:rPr>
          <w:rFonts w:ascii="Times New Roman" w:hAnsi="Times New Roman" w:cs="Times New Roman"/>
          <w:sz w:val="28"/>
          <w:szCs w:val="28"/>
        </w:rPr>
        <w:t>speciala</w:t>
      </w:r>
      <w:proofErr w:type="spellEnd"/>
    </w:p>
    <w:p w14:paraId="6FB4CE15" w14:textId="77777777" w:rsidR="00CB1A8B" w:rsidRPr="00E00138" w:rsidRDefault="00CB1A8B" w:rsidP="00A116D6">
      <w:pPr>
        <w:spacing w:line="276" w:lineRule="auto"/>
        <w:ind w:right="26" w:firstLine="360"/>
        <w:jc w:val="both"/>
        <w:rPr>
          <w:rFonts w:ascii="Times New Roman" w:hAnsi="Times New Roman" w:cs="Times New Roman"/>
          <w:sz w:val="28"/>
          <w:szCs w:val="28"/>
        </w:rPr>
      </w:pPr>
      <w:r w:rsidRPr="00E00138">
        <w:rPr>
          <w:rFonts w:ascii="Times New Roman" w:hAnsi="Times New Roman" w:cs="Times New Roman"/>
          <w:sz w:val="28"/>
          <w:szCs w:val="28"/>
        </w:rPr>
        <w:t xml:space="preserve"> - Sud – Est: </w:t>
      </w:r>
      <w:proofErr w:type="spellStart"/>
      <w:r w:rsidRPr="00E00138">
        <w:rPr>
          <w:rFonts w:ascii="Times New Roman" w:hAnsi="Times New Roman" w:cs="Times New Roman"/>
          <w:sz w:val="28"/>
          <w:szCs w:val="28"/>
        </w:rPr>
        <w:t>proprietati</w:t>
      </w:r>
      <w:proofErr w:type="spellEnd"/>
      <w:r w:rsidRPr="00E00138">
        <w:rPr>
          <w:rFonts w:ascii="Times New Roman" w:hAnsi="Times New Roman" w:cs="Times New Roman"/>
          <w:sz w:val="28"/>
          <w:szCs w:val="28"/>
        </w:rPr>
        <w:t xml:space="preserve"> particular </w:t>
      </w:r>
    </w:p>
    <w:p w14:paraId="0652FBD6" w14:textId="77777777" w:rsidR="00CB1A8B" w:rsidRPr="00E00138" w:rsidRDefault="00CB1A8B" w:rsidP="00A116D6">
      <w:pPr>
        <w:spacing w:line="276" w:lineRule="auto"/>
        <w:ind w:right="26" w:firstLine="360"/>
        <w:jc w:val="both"/>
        <w:rPr>
          <w:rFonts w:ascii="Times New Roman" w:hAnsi="Times New Roman" w:cs="Times New Roman"/>
          <w:sz w:val="28"/>
          <w:szCs w:val="28"/>
        </w:rPr>
      </w:pPr>
      <w:r w:rsidRPr="00E00138">
        <w:rPr>
          <w:rFonts w:ascii="Times New Roman" w:hAnsi="Times New Roman" w:cs="Times New Roman"/>
          <w:sz w:val="28"/>
          <w:szCs w:val="28"/>
        </w:rPr>
        <w:t xml:space="preserve">- Nord – Vest: </w:t>
      </w:r>
      <w:proofErr w:type="spellStart"/>
      <w:r w:rsidRPr="00E00138">
        <w:rPr>
          <w:rFonts w:ascii="Times New Roman" w:hAnsi="Times New Roman" w:cs="Times New Roman"/>
          <w:sz w:val="28"/>
          <w:szCs w:val="28"/>
        </w:rPr>
        <w:t>vecin</w:t>
      </w:r>
      <w:proofErr w:type="spellEnd"/>
      <w:r w:rsidRPr="00E00138">
        <w:rPr>
          <w:rFonts w:ascii="Times New Roman" w:hAnsi="Times New Roman" w:cs="Times New Roman"/>
          <w:sz w:val="28"/>
          <w:szCs w:val="28"/>
        </w:rPr>
        <w:t xml:space="preserve"> LOT 1 IE 108260 </w:t>
      </w:r>
    </w:p>
    <w:p w14:paraId="3893EC20" w14:textId="77777777" w:rsidR="00CB1A8B" w:rsidRDefault="00CB1A8B" w:rsidP="00A116D6">
      <w:pPr>
        <w:spacing w:line="276" w:lineRule="auto"/>
        <w:ind w:right="26" w:firstLine="360"/>
        <w:jc w:val="both"/>
        <w:rPr>
          <w:rFonts w:ascii="Times New Roman" w:hAnsi="Times New Roman" w:cs="Times New Roman"/>
          <w:sz w:val="28"/>
          <w:szCs w:val="28"/>
        </w:rPr>
      </w:pPr>
      <w:r w:rsidRPr="00E00138">
        <w:rPr>
          <w:rFonts w:ascii="Times New Roman" w:hAnsi="Times New Roman" w:cs="Times New Roman"/>
          <w:sz w:val="28"/>
          <w:szCs w:val="28"/>
        </w:rPr>
        <w:t>- Vest: Drum National 2A</w:t>
      </w:r>
    </w:p>
    <w:p w14:paraId="1DD667FC" w14:textId="09C9EB06" w:rsidR="00255E45" w:rsidRPr="00255E45" w:rsidRDefault="00255E45" w:rsidP="00255E45">
      <w:pPr>
        <w:widowControl w:val="0"/>
        <w:tabs>
          <w:tab w:val="left" w:pos="1090"/>
        </w:tabs>
        <w:suppressAutoHyphens w:val="0"/>
        <w:autoSpaceDE w:val="0"/>
        <w:autoSpaceDN w:val="0"/>
        <w:spacing w:before="46" w:line="276" w:lineRule="auto"/>
        <w:ind w:right="106"/>
        <w:rPr>
          <w:sz w:val="28"/>
          <w:szCs w:val="28"/>
        </w:rPr>
      </w:pPr>
      <w:r>
        <w:rPr>
          <w:sz w:val="28"/>
          <w:szCs w:val="28"/>
        </w:rPr>
        <w:tab/>
      </w:r>
      <w:r w:rsidRPr="00255E45">
        <w:rPr>
          <w:sz w:val="28"/>
          <w:szCs w:val="28"/>
        </w:rPr>
        <w:t xml:space="preserve">La </w:t>
      </w:r>
      <w:proofErr w:type="spellStart"/>
      <w:r w:rsidRPr="00255E45">
        <w:rPr>
          <w:sz w:val="28"/>
          <w:szCs w:val="28"/>
        </w:rPr>
        <w:t>amenajarea</w:t>
      </w:r>
      <w:proofErr w:type="spellEnd"/>
      <w:r w:rsidRPr="00255E45">
        <w:rPr>
          <w:sz w:val="28"/>
          <w:szCs w:val="28"/>
        </w:rPr>
        <w:t xml:space="preserve"> </w:t>
      </w:r>
      <w:proofErr w:type="spellStart"/>
      <w:r w:rsidRPr="00255E45">
        <w:rPr>
          <w:sz w:val="28"/>
          <w:szCs w:val="28"/>
        </w:rPr>
        <w:t>sp</w:t>
      </w:r>
      <w:r w:rsidR="00176521">
        <w:rPr>
          <w:sz w:val="28"/>
          <w:szCs w:val="28"/>
        </w:rPr>
        <w:t>a</w:t>
      </w:r>
      <w:r w:rsidRPr="00255E45">
        <w:rPr>
          <w:sz w:val="28"/>
          <w:szCs w:val="28"/>
        </w:rPr>
        <w:t>tiilor</w:t>
      </w:r>
      <w:proofErr w:type="spellEnd"/>
      <w:r w:rsidRPr="00255E45">
        <w:rPr>
          <w:sz w:val="28"/>
          <w:szCs w:val="28"/>
        </w:rPr>
        <w:t xml:space="preserve"> </w:t>
      </w:r>
      <w:proofErr w:type="spellStart"/>
      <w:r w:rsidRPr="00255E45">
        <w:rPr>
          <w:sz w:val="28"/>
          <w:szCs w:val="28"/>
        </w:rPr>
        <w:t>verzi</w:t>
      </w:r>
      <w:proofErr w:type="spellEnd"/>
      <w:r w:rsidRPr="00255E45">
        <w:rPr>
          <w:sz w:val="28"/>
          <w:szCs w:val="28"/>
        </w:rPr>
        <w:t xml:space="preserve"> se </w:t>
      </w:r>
      <w:proofErr w:type="spellStart"/>
      <w:r w:rsidRPr="00255E45">
        <w:rPr>
          <w:sz w:val="28"/>
          <w:szCs w:val="28"/>
        </w:rPr>
        <w:t>va</w:t>
      </w:r>
      <w:proofErr w:type="spellEnd"/>
      <w:r w:rsidRPr="00255E45">
        <w:rPr>
          <w:sz w:val="28"/>
          <w:szCs w:val="28"/>
        </w:rPr>
        <w:t xml:space="preserve"> </w:t>
      </w:r>
      <w:proofErr w:type="spellStart"/>
      <w:r>
        <w:rPr>
          <w:sz w:val="28"/>
          <w:szCs w:val="28"/>
        </w:rPr>
        <w:t>apela</w:t>
      </w:r>
      <w:proofErr w:type="spellEnd"/>
      <w:r>
        <w:rPr>
          <w:sz w:val="28"/>
          <w:szCs w:val="28"/>
        </w:rPr>
        <w:t xml:space="preserve"> </w:t>
      </w:r>
      <w:r w:rsidRPr="00255E45">
        <w:rPr>
          <w:sz w:val="28"/>
          <w:szCs w:val="28"/>
        </w:rPr>
        <w:t xml:space="preserve">specialist </w:t>
      </w:r>
      <w:proofErr w:type="spellStart"/>
      <w:r w:rsidRPr="00255E45">
        <w:rPr>
          <w:sz w:val="28"/>
          <w:szCs w:val="28"/>
        </w:rPr>
        <w:t>peisagisti</w:t>
      </w:r>
      <w:proofErr w:type="spellEnd"/>
      <w:r w:rsidRPr="00255E45">
        <w:rPr>
          <w:sz w:val="28"/>
          <w:szCs w:val="28"/>
        </w:rPr>
        <w:t xml:space="preserve"> </w:t>
      </w:r>
      <w:proofErr w:type="spellStart"/>
      <w:r w:rsidRPr="00255E45">
        <w:rPr>
          <w:sz w:val="28"/>
          <w:szCs w:val="28"/>
        </w:rPr>
        <w:t>astfel</w:t>
      </w:r>
      <w:proofErr w:type="spellEnd"/>
      <w:r w:rsidRPr="00255E45">
        <w:rPr>
          <w:sz w:val="28"/>
          <w:szCs w:val="28"/>
        </w:rPr>
        <w:t xml:space="preserve"> </w:t>
      </w:r>
      <w:proofErr w:type="spellStart"/>
      <w:r w:rsidRPr="00255E45">
        <w:rPr>
          <w:sz w:val="28"/>
          <w:szCs w:val="28"/>
        </w:rPr>
        <w:t>incat</w:t>
      </w:r>
      <w:proofErr w:type="spellEnd"/>
      <w:r w:rsidRPr="00255E45">
        <w:rPr>
          <w:sz w:val="28"/>
          <w:szCs w:val="28"/>
        </w:rPr>
        <w:t xml:space="preserve"> </w:t>
      </w:r>
      <w:proofErr w:type="spellStart"/>
      <w:r w:rsidRPr="00255E45">
        <w:rPr>
          <w:sz w:val="28"/>
          <w:szCs w:val="28"/>
        </w:rPr>
        <w:t>sa</w:t>
      </w:r>
      <w:proofErr w:type="spellEnd"/>
      <w:r w:rsidRPr="00255E45">
        <w:rPr>
          <w:sz w:val="28"/>
          <w:szCs w:val="28"/>
        </w:rPr>
        <w:t xml:space="preserve"> se evite </w:t>
      </w:r>
      <w:proofErr w:type="spellStart"/>
      <w:r w:rsidRPr="00255E45">
        <w:rPr>
          <w:sz w:val="28"/>
          <w:szCs w:val="28"/>
        </w:rPr>
        <w:t>introducerea</w:t>
      </w:r>
      <w:proofErr w:type="spellEnd"/>
      <w:r w:rsidRPr="00255E45">
        <w:rPr>
          <w:sz w:val="28"/>
          <w:szCs w:val="28"/>
        </w:rPr>
        <w:t xml:space="preserve"> in zona a </w:t>
      </w:r>
      <w:proofErr w:type="spellStart"/>
      <w:r w:rsidRPr="00255E45">
        <w:rPr>
          <w:sz w:val="28"/>
          <w:szCs w:val="28"/>
        </w:rPr>
        <w:t>speciilor</w:t>
      </w:r>
      <w:proofErr w:type="spellEnd"/>
      <w:r w:rsidRPr="00255E45">
        <w:rPr>
          <w:sz w:val="28"/>
          <w:szCs w:val="28"/>
        </w:rPr>
        <w:t xml:space="preserve"> </w:t>
      </w:r>
      <w:proofErr w:type="spellStart"/>
      <w:r w:rsidRPr="00255E45">
        <w:rPr>
          <w:sz w:val="28"/>
          <w:szCs w:val="28"/>
        </w:rPr>
        <w:t>inva</w:t>
      </w:r>
      <w:r w:rsidR="00176521">
        <w:rPr>
          <w:sz w:val="28"/>
          <w:szCs w:val="28"/>
        </w:rPr>
        <w:t>z</w:t>
      </w:r>
      <w:r w:rsidRPr="00255E45">
        <w:rPr>
          <w:sz w:val="28"/>
          <w:szCs w:val="28"/>
        </w:rPr>
        <w:t>ive</w:t>
      </w:r>
      <w:proofErr w:type="spellEnd"/>
      <w:r w:rsidRPr="00255E45">
        <w:rPr>
          <w:sz w:val="28"/>
          <w:szCs w:val="28"/>
        </w:rPr>
        <w:t>.</w:t>
      </w:r>
    </w:p>
    <w:p w14:paraId="455FF8A7" w14:textId="77777777" w:rsidR="00255E45" w:rsidRDefault="00255E45" w:rsidP="00A116D6">
      <w:pPr>
        <w:spacing w:line="276" w:lineRule="auto"/>
        <w:ind w:right="26" w:firstLine="360"/>
        <w:jc w:val="both"/>
        <w:rPr>
          <w:rFonts w:ascii="Times New Roman" w:hAnsi="Times New Roman" w:cs="Times New Roman"/>
          <w:sz w:val="28"/>
          <w:szCs w:val="28"/>
        </w:rPr>
      </w:pPr>
    </w:p>
    <w:p w14:paraId="0DD2EACC" w14:textId="77777777" w:rsidR="00E00138" w:rsidRDefault="00E00138" w:rsidP="00E00138">
      <w:pPr>
        <w:spacing w:line="0" w:lineRule="atLeast"/>
        <w:ind w:left="860"/>
        <w:rPr>
          <w:b/>
        </w:rPr>
      </w:pPr>
      <w:proofErr w:type="spellStart"/>
      <w:r>
        <w:rPr>
          <w:b/>
        </w:rPr>
        <w:t>Imobilul</w:t>
      </w:r>
      <w:proofErr w:type="spellEnd"/>
      <w:r>
        <w:rPr>
          <w:b/>
        </w:rPr>
        <w:t xml:space="preserve"> </w:t>
      </w:r>
      <w:proofErr w:type="spellStart"/>
      <w:r>
        <w:rPr>
          <w:b/>
        </w:rPr>
        <w:t>proiectat</w:t>
      </w:r>
      <w:proofErr w:type="spellEnd"/>
      <w:r>
        <w:rPr>
          <w:b/>
        </w:rPr>
        <w:t xml:space="preserve"> </w:t>
      </w:r>
      <w:proofErr w:type="spellStart"/>
      <w:r>
        <w:rPr>
          <w:b/>
        </w:rPr>
        <w:t>va</w:t>
      </w:r>
      <w:proofErr w:type="spellEnd"/>
      <w:r>
        <w:rPr>
          <w:b/>
        </w:rPr>
        <w:t xml:space="preserve"> </w:t>
      </w:r>
      <w:proofErr w:type="spellStart"/>
      <w:r>
        <w:rPr>
          <w:b/>
        </w:rPr>
        <w:t>avea</w:t>
      </w:r>
      <w:proofErr w:type="spellEnd"/>
      <w:r>
        <w:rPr>
          <w:b/>
        </w:rPr>
        <w:t xml:space="preserve"> un </w:t>
      </w:r>
      <w:proofErr w:type="spellStart"/>
      <w:r>
        <w:rPr>
          <w:b/>
        </w:rPr>
        <w:t>nivel</w:t>
      </w:r>
      <w:proofErr w:type="spellEnd"/>
      <w:r>
        <w:rPr>
          <w:b/>
        </w:rPr>
        <w:t xml:space="preserve"> –</w:t>
      </w:r>
      <w:proofErr w:type="spellStart"/>
      <w:r>
        <w:rPr>
          <w:b/>
        </w:rPr>
        <w:t>parter</w:t>
      </w:r>
      <w:proofErr w:type="spellEnd"/>
      <w:r>
        <w:rPr>
          <w:b/>
        </w:rPr>
        <w:t xml:space="preserve"> - </w:t>
      </w:r>
      <w:proofErr w:type="spellStart"/>
      <w:r>
        <w:rPr>
          <w:b/>
        </w:rPr>
        <w:t>şi</w:t>
      </w:r>
      <w:proofErr w:type="spellEnd"/>
      <w:r>
        <w:rPr>
          <w:b/>
        </w:rPr>
        <w:t xml:space="preserve"> se </w:t>
      </w:r>
      <w:proofErr w:type="spellStart"/>
      <w:r>
        <w:rPr>
          <w:b/>
        </w:rPr>
        <w:t>va</w:t>
      </w:r>
      <w:proofErr w:type="spellEnd"/>
      <w:r>
        <w:rPr>
          <w:b/>
        </w:rPr>
        <w:t xml:space="preserve"> </w:t>
      </w:r>
      <w:proofErr w:type="spellStart"/>
      <w:r>
        <w:rPr>
          <w:b/>
        </w:rPr>
        <w:t>compune</w:t>
      </w:r>
      <w:proofErr w:type="spellEnd"/>
      <w:r>
        <w:rPr>
          <w:b/>
        </w:rPr>
        <w:t xml:space="preserve"> </w:t>
      </w:r>
      <w:proofErr w:type="spellStart"/>
      <w:r>
        <w:rPr>
          <w:b/>
        </w:rPr>
        <w:t>în</w:t>
      </w:r>
      <w:proofErr w:type="spellEnd"/>
      <w:r>
        <w:rPr>
          <w:b/>
        </w:rPr>
        <w:t xml:space="preserve"> </w:t>
      </w:r>
      <w:proofErr w:type="spellStart"/>
      <w:r>
        <w:rPr>
          <w:b/>
        </w:rPr>
        <w:t>modul</w:t>
      </w:r>
      <w:proofErr w:type="spellEnd"/>
      <w:r>
        <w:rPr>
          <w:b/>
        </w:rPr>
        <w:t xml:space="preserve"> </w:t>
      </w:r>
      <w:proofErr w:type="spellStart"/>
      <w:r>
        <w:rPr>
          <w:b/>
        </w:rPr>
        <w:t>următor</w:t>
      </w:r>
      <w:proofErr w:type="spellEnd"/>
      <w:r>
        <w:rPr>
          <w:b/>
        </w:rPr>
        <w:t>:</w:t>
      </w:r>
    </w:p>
    <w:p w14:paraId="6F865C90" w14:textId="77777777" w:rsidR="00E00138" w:rsidRDefault="00E00138" w:rsidP="00A116D6">
      <w:pPr>
        <w:spacing w:line="276" w:lineRule="auto"/>
        <w:ind w:right="26" w:firstLine="360"/>
        <w:jc w:val="both"/>
        <w:rPr>
          <w:rFonts w:ascii="Times New Roman" w:hAnsi="Times New Roman" w:cs="Times New Roman"/>
          <w:sz w:val="28"/>
          <w:szCs w:val="28"/>
        </w:rPr>
      </w:pPr>
    </w:p>
    <w:tbl>
      <w:tblPr>
        <w:tblW w:w="8300" w:type="dxa"/>
        <w:tblInd w:w="113" w:type="dxa"/>
        <w:tblLook w:val="04A0" w:firstRow="1" w:lastRow="0" w:firstColumn="1" w:lastColumn="0" w:noHBand="0" w:noVBand="1"/>
      </w:tblPr>
      <w:tblGrid>
        <w:gridCol w:w="1700"/>
        <w:gridCol w:w="4840"/>
        <w:gridCol w:w="1760"/>
      </w:tblGrid>
      <w:tr w:rsidR="00C25FC3" w:rsidRPr="003061D3" w14:paraId="39B00FCF"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754380C6" w14:textId="77777777" w:rsidR="00C25FC3" w:rsidRPr="003061D3" w:rsidRDefault="00C25FC3" w:rsidP="00EA64C1">
            <w:pPr>
              <w:jc w:val="center"/>
              <w:rPr>
                <w:rFonts w:ascii="Roboto" w:eastAsia="Times New Roman" w:hAnsi="Roboto" w:cs="Arial"/>
                <w:color w:val="000000"/>
              </w:rPr>
            </w:pPr>
            <w:r w:rsidRPr="003061D3">
              <w:rPr>
                <w:rFonts w:ascii="Roboto" w:eastAsia="Times New Roman" w:hAnsi="Roboto" w:cs="Arial"/>
                <w:color w:val="000000"/>
              </w:rPr>
              <w:t xml:space="preserve">Lista </w:t>
            </w:r>
            <w:proofErr w:type="spellStart"/>
            <w:r w:rsidRPr="003061D3">
              <w:rPr>
                <w:rFonts w:ascii="Roboto" w:eastAsia="Times New Roman" w:hAnsi="Roboto" w:cs="Arial"/>
                <w:color w:val="000000"/>
              </w:rPr>
              <w:t>Suprafete</w:t>
            </w:r>
            <w:proofErr w:type="spellEnd"/>
            <w:r w:rsidRPr="003061D3">
              <w:rPr>
                <w:rFonts w:ascii="Roboto" w:eastAsia="Times New Roman" w:hAnsi="Roboto" w:cs="Arial"/>
                <w:color w:val="000000"/>
              </w:rPr>
              <w:t xml:space="preserve"> Utile</w:t>
            </w:r>
            <w:r>
              <w:rPr>
                <w:rFonts w:ascii="Roboto" w:eastAsia="Times New Roman" w:hAnsi="Roboto" w:cs="Arial"/>
                <w:color w:val="000000"/>
              </w:rPr>
              <w:t xml:space="preserve"> – COMPLEX COMERCIAL</w:t>
            </w:r>
          </w:p>
        </w:tc>
      </w:tr>
      <w:tr w:rsidR="00C25FC3" w:rsidRPr="003061D3" w14:paraId="19F85341"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325B56FC" w14:textId="77777777" w:rsidR="00C25FC3" w:rsidRPr="003061D3" w:rsidRDefault="00C25FC3" w:rsidP="00EA64C1">
            <w:pPr>
              <w:jc w:val="cente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524D2C4" w14:textId="77777777" w:rsidR="00C25FC3" w:rsidRPr="003061D3" w:rsidRDefault="00C25FC3" w:rsidP="00EA64C1">
            <w:pPr>
              <w:jc w:val="center"/>
              <w:rPr>
                <w:rFonts w:ascii="Roboto" w:eastAsia="Times New Roman" w:hAnsi="Roboto" w:cs="Arial"/>
                <w:color w:val="000000"/>
              </w:rPr>
            </w:pPr>
            <w:proofErr w:type="spellStart"/>
            <w:r w:rsidRPr="003061D3">
              <w:rPr>
                <w:rFonts w:ascii="Roboto" w:eastAsia="Times New Roman" w:hAnsi="Roboto" w:cs="Arial"/>
                <w:color w:val="000000"/>
              </w:rPr>
              <w:t>Denumire</w:t>
            </w:r>
            <w:proofErr w:type="spellEnd"/>
          </w:p>
        </w:tc>
        <w:tc>
          <w:tcPr>
            <w:tcW w:w="1760" w:type="dxa"/>
            <w:tcBorders>
              <w:top w:val="nil"/>
              <w:left w:val="nil"/>
              <w:bottom w:val="single" w:sz="4" w:space="0" w:color="000000"/>
              <w:right w:val="single" w:sz="4" w:space="0" w:color="000000"/>
            </w:tcBorders>
            <w:shd w:val="clear" w:color="auto" w:fill="auto"/>
            <w:vAlign w:val="center"/>
            <w:hideMark/>
          </w:tcPr>
          <w:p w14:paraId="20B6A583" w14:textId="77777777" w:rsidR="00C25FC3" w:rsidRPr="003061D3" w:rsidRDefault="00C25FC3" w:rsidP="00EA64C1">
            <w:pPr>
              <w:jc w:val="center"/>
              <w:rPr>
                <w:rFonts w:ascii="Roboto" w:eastAsia="Times New Roman" w:hAnsi="Roboto" w:cs="Arial"/>
                <w:color w:val="000000"/>
              </w:rPr>
            </w:pPr>
            <w:proofErr w:type="spellStart"/>
            <w:r w:rsidRPr="003061D3">
              <w:rPr>
                <w:rFonts w:ascii="Roboto" w:eastAsia="Times New Roman" w:hAnsi="Roboto" w:cs="Arial"/>
                <w:color w:val="000000"/>
              </w:rPr>
              <w:t>Suprafata</w:t>
            </w:r>
            <w:proofErr w:type="spellEnd"/>
            <w:r w:rsidRPr="003061D3">
              <w:rPr>
                <w:rFonts w:ascii="Roboto" w:eastAsia="Times New Roman" w:hAnsi="Roboto" w:cs="Arial"/>
                <w:color w:val="000000"/>
              </w:rPr>
              <w:t xml:space="preserve"> Utila</w:t>
            </w:r>
          </w:p>
        </w:tc>
      </w:tr>
      <w:tr w:rsidR="00C25FC3" w:rsidRPr="003061D3" w14:paraId="7195E9FA"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669EB51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DRIVE-THRU</w:t>
            </w:r>
          </w:p>
        </w:tc>
      </w:tr>
      <w:tr w:rsidR="00C25FC3" w:rsidRPr="003061D3" w14:paraId="7F18CB16"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F3E059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296A6A8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BAIE 1</w:t>
            </w:r>
          </w:p>
        </w:tc>
        <w:tc>
          <w:tcPr>
            <w:tcW w:w="1760" w:type="dxa"/>
            <w:tcBorders>
              <w:top w:val="nil"/>
              <w:left w:val="nil"/>
              <w:bottom w:val="single" w:sz="4" w:space="0" w:color="000000"/>
              <w:right w:val="single" w:sz="4" w:space="0" w:color="000000"/>
            </w:tcBorders>
            <w:shd w:val="clear" w:color="auto" w:fill="auto"/>
            <w:vAlign w:val="center"/>
            <w:hideMark/>
          </w:tcPr>
          <w:p w14:paraId="72854E4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5.53</w:t>
            </w:r>
          </w:p>
        </w:tc>
      </w:tr>
      <w:tr w:rsidR="00C25FC3" w:rsidRPr="003061D3" w14:paraId="53F4F5DA"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75340E5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6917097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BAIE 2</w:t>
            </w:r>
          </w:p>
        </w:tc>
        <w:tc>
          <w:tcPr>
            <w:tcW w:w="1760" w:type="dxa"/>
            <w:tcBorders>
              <w:top w:val="nil"/>
              <w:left w:val="nil"/>
              <w:bottom w:val="single" w:sz="4" w:space="0" w:color="000000"/>
              <w:right w:val="single" w:sz="4" w:space="0" w:color="000000"/>
            </w:tcBorders>
            <w:shd w:val="clear" w:color="auto" w:fill="auto"/>
            <w:vAlign w:val="center"/>
            <w:hideMark/>
          </w:tcPr>
          <w:p w14:paraId="33D3807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5.4</w:t>
            </w:r>
          </w:p>
        </w:tc>
      </w:tr>
      <w:tr w:rsidR="00C25FC3" w:rsidRPr="003061D3" w14:paraId="35BCA815"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7788A01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4F732BE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CASIERIE, ZONA PREZENTARE</w:t>
            </w:r>
          </w:p>
        </w:tc>
        <w:tc>
          <w:tcPr>
            <w:tcW w:w="1760" w:type="dxa"/>
            <w:tcBorders>
              <w:top w:val="nil"/>
              <w:left w:val="nil"/>
              <w:bottom w:val="single" w:sz="4" w:space="0" w:color="000000"/>
              <w:right w:val="single" w:sz="4" w:space="0" w:color="000000"/>
            </w:tcBorders>
            <w:shd w:val="clear" w:color="auto" w:fill="auto"/>
            <w:vAlign w:val="center"/>
            <w:hideMark/>
          </w:tcPr>
          <w:p w14:paraId="1069610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23.19</w:t>
            </w:r>
          </w:p>
        </w:tc>
      </w:tr>
      <w:tr w:rsidR="00C25FC3" w:rsidRPr="003061D3" w14:paraId="591B8A32"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2188F33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1DE83B3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G.S. 1</w:t>
            </w:r>
          </w:p>
        </w:tc>
        <w:tc>
          <w:tcPr>
            <w:tcW w:w="1760" w:type="dxa"/>
            <w:tcBorders>
              <w:top w:val="nil"/>
              <w:left w:val="nil"/>
              <w:bottom w:val="single" w:sz="4" w:space="0" w:color="000000"/>
              <w:right w:val="single" w:sz="4" w:space="0" w:color="000000"/>
            </w:tcBorders>
            <w:shd w:val="clear" w:color="auto" w:fill="auto"/>
            <w:vAlign w:val="center"/>
            <w:hideMark/>
          </w:tcPr>
          <w:p w14:paraId="7133539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7.36</w:t>
            </w:r>
          </w:p>
        </w:tc>
      </w:tr>
      <w:tr w:rsidR="00C25FC3" w:rsidRPr="003061D3" w14:paraId="338C116B"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0918A3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A6F2E1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G.S. 2</w:t>
            </w:r>
          </w:p>
        </w:tc>
        <w:tc>
          <w:tcPr>
            <w:tcW w:w="1760" w:type="dxa"/>
            <w:tcBorders>
              <w:top w:val="nil"/>
              <w:left w:val="nil"/>
              <w:bottom w:val="single" w:sz="4" w:space="0" w:color="000000"/>
              <w:right w:val="single" w:sz="4" w:space="0" w:color="000000"/>
            </w:tcBorders>
            <w:shd w:val="clear" w:color="auto" w:fill="auto"/>
            <w:vAlign w:val="center"/>
            <w:hideMark/>
          </w:tcPr>
          <w:p w14:paraId="56486D0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7.36</w:t>
            </w:r>
          </w:p>
        </w:tc>
      </w:tr>
      <w:tr w:rsidR="00C25FC3" w:rsidRPr="003061D3" w14:paraId="193F65E2"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F85083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4D9917B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w:t>
            </w:r>
          </w:p>
        </w:tc>
        <w:tc>
          <w:tcPr>
            <w:tcW w:w="1760" w:type="dxa"/>
            <w:tcBorders>
              <w:top w:val="nil"/>
              <w:left w:val="nil"/>
              <w:bottom w:val="single" w:sz="4" w:space="0" w:color="000000"/>
              <w:right w:val="single" w:sz="4" w:space="0" w:color="000000"/>
            </w:tcBorders>
            <w:shd w:val="clear" w:color="auto" w:fill="auto"/>
            <w:vAlign w:val="center"/>
            <w:hideMark/>
          </w:tcPr>
          <w:p w14:paraId="052FE3B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1.54</w:t>
            </w:r>
          </w:p>
        </w:tc>
      </w:tr>
      <w:tr w:rsidR="00C25FC3" w:rsidRPr="003061D3" w14:paraId="2E941507"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30343B6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ED705D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 + DEP.</w:t>
            </w:r>
          </w:p>
        </w:tc>
        <w:tc>
          <w:tcPr>
            <w:tcW w:w="1760" w:type="dxa"/>
            <w:tcBorders>
              <w:top w:val="nil"/>
              <w:left w:val="nil"/>
              <w:bottom w:val="single" w:sz="4" w:space="0" w:color="000000"/>
              <w:right w:val="single" w:sz="4" w:space="0" w:color="000000"/>
            </w:tcBorders>
            <w:shd w:val="clear" w:color="auto" w:fill="auto"/>
            <w:vAlign w:val="center"/>
            <w:hideMark/>
          </w:tcPr>
          <w:p w14:paraId="7A08619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13.2</w:t>
            </w:r>
          </w:p>
        </w:tc>
      </w:tr>
      <w:tr w:rsidR="00C25FC3" w:rsidRPr="003061D3" w14:paraId="46E48DEC"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01F7721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0CE1310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 + DEP.</w:t>
            </w:r>
          </w:p>
        </w:tc>
        <w:tc>
          <w:tcPr>
            <w:tcW w:w="1760" w:type="dxa"/>
            <w:tcBorders>
              <w:top w:val="nil"/>
              <w:left w:val="nil"/>
              <w:bottom w:val="single" w:sz="4" w:space="0" w:color="000000"/>
              <w:right w:val="single" w:sz="4" w:space="0" w:color="000000"/>
            </w:tcBorders>
            <w:shd w:val="clear" w:color="auto" w:fill="auto"/>
            <w:vAlign w:val="center"/>
            <w:hideMark/>
          </w:tcPr>
          <w:p w14:paraId="3621B9E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14.16</w:t>
            </w:r>
          </w:p>
        </w:tc>
      </w:tr>
      <w:tr w:rsidR="00C25FC3" w:rsidRPr="003061D3" w14:paraId="24733D92"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4925733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CC1248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 1</w:t>
            </w:r>
          </w:p>
        </w:tc>
        <w:tc>
          <w:tcPr>
            <w:tcW w:w="1760" w:type="dxa"/>
            <w:tcBorders>
              <w:top w:val="nil"/>
              <w:left w:val="nil"/>
              <w:bottom w:val="single" w:sz="4" w:space="0" w:color="000000"/>
              <w:right w:val="single" w:sz="4" w:space="0" w:color="000000"/>
            </w:tcBorders>
            <w:shd w:val="clear" w:color="auto" w:fill="auto"/>
            <w:vAlign w:val="center"/>
            <w:hideMark/>
          </w:tcPr>
          <w:p w14:paraId="58A3F17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5.74</w:t>
            </w:r>
          </w:p>
        </w:tc>
      </w:tr>
      <w:tr w:rsidR="00C25FC3" w:rsidRPr="003061D3" w14:paraId="7F674AA4"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740DCD9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09646D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 2</w:t>
            </w:r>
          </w:p>
        </w:tc>
        <w:tc>
          <w:tcPr>
            <w:tcW w:w="1760" w:type="dxa"/>
            <w:tcBorders>
              <w:top w:val="nil"/>
              <w:left w:val="nil"/>
              <w:bottom w:val="single" w:sz="4" w:space="0" w:color="000000"/>
              <w:right w:val="single" w:sz="4" w:space="0" w:color="000000"/>
            </w:tcBorders>
            <w:shd w:val="clear" w:color="auto" w:fill="auto"/>
            <w:vAlign w:val="center"/>
            <w:hideMark/>
          </w:tcPr>
          <w:p w14:paraId="3027BC1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5.6</w:t>
            </w:r>
          </w:p>
        </w:tc>
      </w:tr>
      <w:tr w:rsidR="00C25FC3" w:rsidRPr="003061D3" w14:paraId="43635C80"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38A76DB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0A27D96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ZONA PREPARARE + SERVIRE DRIVE THRU</w:t>
            </w:r>
          </w:p>
        </w:tc>
        <w:tc>
          <w:tcPr>
            <w:tcW w:w="1760" w:type="dxa"/>
            <w:tcBorders>
              <w:top w:val="nil"/>
              <w:left w:val="nil"/>
              <w:bottom w:val="single" w:sz="4" w:space="0" w:color="000000"/>
              <w:right w:val="single" w:sz="4" w:space="0" w:color="000000"/>
            </w:tcBorders>
            <w:shd w:val="clear" w:color="auto" w:fill="auto"/>
            <w:vAlign w:val="center"/>
            <w:hideMark/>
          </w:tcPr>
          <w:p w14:paraId="35CAE29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58.95</w:t>
            </w:r>
          </w:p>
        </w:tc>
      </w:tr>
      <w:tr w:rsidR="00C25FC3" w:rsidRPr="003061D3" w14:paraId="697D5B45"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55E0635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lastRenderedPageBreak/>
              <w:t> </w:t>
            </w:r>
          </w:p>
        </w:tc>
        <w:tc>
          <w:tcPr>
            <w:tcW w:w="4840" w:type="dxa"/>
            <w:tcBorders>
              <w:top w:val="nil"/>
              <w:left w:val="nil"/>
              <w:bottom w:val="single" w:sz="4" w:space="0" w:color="000000"/>
              <w:right w:val="single" w:sz="4" w:space="0" w:color="000000"/>
            </w:tcBorders>
            <w:shd w:val="clear" w:color="auto" w:fill="auto"/>
            <w:vAlign w:val="center"/>
            <w:hideMark/>
          </w:tcPr>
          <w:p w14:paraId="1C4F7CA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ZONA SERVIRE</w:t>
            </w:r>
          </w:p>
        </w:tc>
        <w:tc>
          <w:tcPr>
            <w:tcW w:w="1760" w:type="dxa"/>
            <w:tcBorders>
              <w:top w:val="nil"/>
              <w:left w:val="nil"/>
              <w:bottom w:val="single" w:sz="4" w:space="0" w:color="000000"/>
              <w:right w:val="single" w:sz="4" w:space="0" w:color="000000"/>
            </w:tcBorders>
            <w:shd w:val="clear" w:color="auto" w:fill="auto"/>
            <w:vAlign w:val="center"/>
            <w:hideMark/>
          </w:tcPr>
          <w:p w14:paraId="306D3B0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165.06</w:t>
            </w:r>
          </w:p>
        </w:tc>
      </w:tr>
      <w:tr w:rsidR="00C25FC3" w:rsidRPr="003061D3" w14:paraId="34DA3C00"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092351F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2B0C39C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ZONA SERVIRE EXTERIOR</w:t>
            </w:r>
          </w:p>
        </w:tc>
        <w:tc>
          <w:tcPr>
            <w:tcW w:w="1760" w:type="dxa"/>
            <w:tcBorders>
              <w:top w:val="nil"/>
              <w:left w:val="nil"/>
              <w:bottom w:val="single" w:sz="4" w:space="0" w:color="000000"/>
              <w:right w:val="single" w:sz="4" w:space="0" w:color="000000"/>
            </w:tcBorders>
            <w:shd w:val="clear" w:color="auto" w:fill="auto"/>
            <w:vAlign w:val="center"/>
            <w:hideMark/>
          </w:tcPr>
          <w:p w14:paraId="0F11B1A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86.17</w:t>
            </w:r>
          </w:p>
        </w:tc>
      </w:tr>
      <w:tr w:rsidR="00C25FC3" w:rsidRPr="003061D3" w14:paraId="404ECDE8"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333C930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5E17B3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2641AB2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399.26 m²</w:t>
            </w:r>
          </w:p>
        </w:tc>
      </w:tr>
      <w:tr w:rsidR="00C25FC3" w:rsidRPr="003061D3" w14:paraId="2929C788"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2A3E0A9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FARMACIE</w:t>
            </w:r>
          </w:p>
        </w:tc>
      </w:tr>
      <w:tr w:rsidR="00C25FC3" w:rsidRPr="003061D3" w14:paraId="6D2E7B53"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42D8837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0738955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CASIERIE, ZONA PREZENTARE</w:t>
            </w:r>
          </w:p>
        </w:tc>
        <w:tc>
          <w:tcPr>
            <w:tcW w:w="1760" w:type="dxa"/>
            <w:tcBorders>
              <w:top w:val="nil"/>
              <w:left w:val="nil"/>
              <w:bottom w:val="single" w:sz="4" w:space="0" w:color="000000"/>
              <w:right w:val="single" w:sz="4" w:space="0" w:color="000000"/>
            </w:tcBorders>
            <w:shd w:val="clear" w:color="auto" w:fill="auto"/>
            <w:vAlign w:val="center"/>
            <w:hideMark/>
          </w:tcPr>
          <w:p w14:paraId="20C6296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18</w:t>
            </w:r>
          </w:p>
        </w:tc>
      </w:tr>
      <w:tr w:rsidR="00C25FC3" w:rsidRPr="003061D3" w14:paraId="60E97733"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2B3E207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0970D5F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DEPOZITARE + BIROU</w:t>
            </w:r>
          </w:p>
        </w:tc>
        <w:tc>
          <w:tcPr>
            <w:tcW w:w="1760" w:type="dxa"/>
            <w:tcBorders>
              <w:top w:val="nil"/>
              <w:left w:val="nil"/>
              <w:bottom w:val="single" w:sz="4" w:space="0" w:color="000000"/>
              <w:right w:val="single" w:sz="4" w:space="0" w:color="000000"/>
            </w:tcBorders>
            <w:shd w:val="clear" w:color="auto" w:fill="auto"/>
            <w:vAlign w:val="center"/>
            <w:hideMark/>
          </w:tcPr>
          <w:p w14:paraId="48CC4E6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14.57</w:t>
            </w:r>
          </w:p>
        </w:tc>
      </w:tr>
      <w:tr w:rsidR="00C25FC3" w:rsidRPr="003061D3" w14:paraId="2E4D56E6"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778EC3E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AFF6A9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SALA VANZARE</w:t>
            </w:r>
          </w:p>
        </w:tc>
        <w:tc>
          <w:tcPr>
            <w:tcW w:w="1760" w:type="dxa"/>
            <w:tcBorders>
              <w:top w:val="nil"/>
              <w:left w:val="nil"/>
              <w:bottom w:val="single" w:sz="4" w:space="0" w:color="000000"/>
              <w:right w:val="single" w:sz="4" w:space="0" w:color="000000"/>
            </w:tcBorders>
            <w:shd w:val="clear" w:color="auto" w:fill="auto"/>
            <w:vAlign w:val="center"/>
            <w:hideMark/>
          </w:tcPr>
          <w:p w14:paraId="73A8D05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61.5</w:t>
            </w:r>
          </w:p>
        </w:tc>
      </w:tr>
      <w:tr w:rsidR="00C25FC3" w:rsidRPr="003061D3" w14:paraId="177A8597"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680B7F8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1C2782C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 + BAIE</w:t>
            </w:r>
          </w:p>
        </w:tc>
        <w:tc>
          <w:tcPr>
            <w:tcW w:w="1760" w:type="dxa"/>
            <w:tcBorders>
              <w:top w:val="nil"/>
              <w:left w:val="nil"/>
              <w:bottom w:val="single" w:sz="4" w:space="0" w:color="000000"/>
              <w:right w:val="single" w:sz="4" w:space="0" w:color="000000"/>
            </w:tcBorders>
            <w:shd w:val="clear" w:color="auto" w:fill="auto"/>
            <w:vAlign w:val="center"/>
            <w:hideMark/>
          </w:tcPr>
          <w:p w14:paraId="32D1035B"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7.8</w:t>
            </w:r>
          </w:p>
        </w:tc>
      </w:tr>
      <w:tr w:rsidR="00C25FC3" w:rsidRPr="003061D3" w14:paraId="2AA7E7FF"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5263A8E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454795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47BFF85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101.87 m²</w:t>
            </w:r>
          </w:p>
        </w:tc>
      </w:tr>
      <w:tr w:rsidR="00C25FC3" w:rsidRPr="003061D3" w14:paraId="58F8FC34"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067BDDC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SPATIU COMERCIAL 01</w:t>
            </w:r>
          </w:p>
        </w:tc>
      </w:tr>
      <w:tr w:rsidR="00C25FC3" w:rsidRPr="003061D3" w14:paraId="538DDE00"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62F044F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69264B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BAIE</w:t>
            </w:r>
          </w:p>
        </w:tc>
        <w:tc>
          <w:tcPr>
            <w:tcW w:w="1760" w:type="dxa"/>
            <w:tcBorders>
              <w:top w:val="nil"/>
              <w:left w:val="nil"/>
              <w:bottom w:val="single" w:sz="4" w:space="0" w:color="000000"/>
              <w:right w:val="single" w:sz="4" w:space="0" w:color="000000"/>
            </w:tcBorders>
            <w:shd w:val="clear" w:color="auto" w:fill="auto"/>
            <w:vAlign w:val="center"/>
            <w:hideMark/>
          </w:tcPr>
          <w:p w14:paraId="292D8D2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4.68</w:t>
            </w:r>
          </w:p>
        </w:tc>
      </w:tr>
      <w:tr w:rsidR="00C25FC3" w:rsidRPr="003061D3" w14:paraId="11B642FD"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048A7A0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4F76F6D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BIROU</w:t>
            </w:r>
          </w:p>
        </w:tc>
        <w:tc>
          <w:tcPr>
            <w:tcW w:w="1760" w:type="dxa"/>
            <w:tcBorders>
              <w:top w:val="nil"/>
              <w:left w:val="nil"/>
              <w:bottom w:val="single" w:sz="4" w:space="0" w:color="000000"/>
              <w:right w:val="single" w:sz="4" w:space="0" w:color="000000"/>
            </w:tcBorders>
            <w:shd w:val="clear" w:color="auto" w:fill="auto"/>
            <w:vAlign w:val="center"/>
            <w:hideMark/>
          </w:tcPr>
          <w:p w14:paraId="21E9643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15.66</w:t>
            </w:r>
          </w:p>
        </w:tc>
      </w:tr>
      <w:tr w:rsidR="00C25FC3" w:rsidRPr="003061D3" w14:paraId="7279530A"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8348F7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36FD05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DEPOZITARE</w:t>
            </w:r>
          </w:p>
        </w:tc>
        <w:tc>
          <w:tcPr>
            <w:tcW w:w="1760" w:type="dxa"/>
            <w:tcBorders>
              <w:top w:val="nil"/>
              <w:left w:val="nil"/>
              <w:bottom w:val="single" w:sz="4" w:space="0" w:color="000000"/>
              <w:right w:val="single" w:sz="4" w:space="0" w:color="000000"/>
            </w:tcBorders>
            <w:shd w:val="clear" w:color="auto" w:fill="auto"/>
            <w:vAlign w:val="center"/>
            <w:hideMark/>
          </w:tcPr>
          <w:p w14:paraId="6398A83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145.54</w:t>
            </w:r>
          </w:p>
        </w:tc>
      </w:tr>
      <w:tr w:rsidR="00C25FC3" w:rsidRPr="003061D3" w14:paraId="7740F591"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33738E6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32B1BA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w:t>
            </w:r>
          </w:p>
        </w:tc>
        <w:tc>
          <w:tcPr>
            <w:tcW w:w="1760" w:type="dxa"/>
            <w:tcBorders>
              <w:top w:val="nil"/>
              <w:left w:val="nil"/>
              <w:bottom w:val="single" w:sz="4" w:space="0" w:color="000000"/>
              <w:right w:val="single" w:sz="4" w:space="0" w:color="000000"/>
            </w:tcBorders>
            <w:shd w:val="clear" w:color="auto" w:fill="auto"/>
            <w:vAlign w:val="center"/>
            <w:hideMark/>
          </w:tcPr>
          <w:p w14:paraId="57D0906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4.62</w:t>
            </w:r>
          </w:p>
        </w:tc>
      </w:tr>
      <w:tr w:rsidR="00C25FC3" w:rsidRPr="003061D3" w14:paraId="3594461E"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219AB5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DCE352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SALA VANZARE 01</w:t>
            </w:r>
          </w:p>
        </w:tc>
        <w:tc>
          <w:tcPr>
            <w:tcW w:w="1760" w:type="dxa"/>
            <w:tcBorders>
              <w:top w:val="nil"/>
              <w:left w:val="nil"/>
              <w:bottom w:val="single" w:sz="4" w:space="0" w:color="000000"/>
              <w:right w:val="single" w:sz="4" w:space="0" w:color="000000"/>
            </w:tcBorders>
            <w:shd w:val="clear" w:color="auto" w:fill="auto"/>
            <w:vAlign w:val="center"/>
            <w:hideMark/>
          </w:tcPr>
          <w:p w14:paraId="6AD9837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700</w:t>
            </w:r>
          </w:p>
        </w:tc>
      </w:tr>
      <w:tr w:rsidR="00C25FC3" w:rsidRPr="003061D3" w14:paraId="7AB63D1A"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1452AC1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429FC05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w:t>
            </w:r>
          </w:p>
        </w:tc>
        <w:tc>
          <w:tcPr>
            <w:tcW w:w="1760" w:type="dxa"/>
            <w:tcBorders>
              <w:top w:val="nil"/>
              <w:left w:val="nil"/>
              <w:bottom w:val="single" w:sz="4" w:space="0" w:color="000000"/>
              <w:right w:val="single" w:sz="4" w:space="0" w:color="000000"/>
            </w:tcBorders>
            <w:shd w:val="clear" w:color="auto" w:fill="auto"/>
            <w:vAlign w:val="center"/>
            <w:hideMark/>
          </w:tcPr>
          <w:p w14:paraId="05A3DF3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6.3</w:t>
            </w:r>
          </w:p>
        </w:tc>
      </w:tr>
      <w:tr w:rsidR="00C25FC3" w:rsidRPr="003061D3" w14:paraId="4008BF2D"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3C531AA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B31B35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1CBAA99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876.80 m²</w:t>
            </w:r>
          </w:p>
        </w:tc>
      </w:tr>
      <w:tr w:rsidR="00C25FC3" w:rsidRPr="003061D3" w14:paraId="16611516"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2A9AF97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SPATIU COMERCIAL 01 + 02</w:t>
            </w:r>
          </w:p>
        </w:tc>
      </w:tr>
      <w:tr w:rsidR="00C25FC3" w:rsidRPr="003061D3" w14:paraId="08BDBD99"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2572B21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C266EE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APROVIZIONARE</w:t>
            </w:r>
          </w:p>
        </w:tc>
        <w:tc>
          <w:tcPr>
            <w:tcW w:w="1760" w:type="dxa"/>
            <w:tcBorders>
              <w:top w:val="nil"/>
              <w:left w:val="nil"/>
              <w:bottom w:val="single" w:sz="4" w:space="0" w:color="000000"/>
              <w:right w:val="single" w:sz="4" w:space="0" w:color="000000"/>
            </w:tcBorders>
            <w:shd w:val="clear" w:color="auto" w:fill="auto"/>
            <w:vAlign w:val="center"/>
            <w:hideMark/>
          </w:tcPr>
          <w:p w14:paraId="2978576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19.25</w:t>
            </w:r>
          </w:p>
        </w:tc>
      </w:tr>
      <w:tr w:rsidR="00C25FC3" w:rsidRPr="003061D3" w14:paraId="2742FC0D"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721F4C6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5C20F1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70CA985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19.25 m²</w:t>
            </w:r>
          </w:p>
        </w:tc>
      </w:tr>
      <w:tr w:rsidR="00C25FC3" w:rsidRPr="003061D3" w14:paraId="6B96F331"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4FCC4C4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SPATIU COMERCIAL 02</w:t>
            </w:r>
          </w:p>
        </w:tc>
      </w:tr>
      <w:tr w:rsidR="00C25FC3" w:rsidRPr="003061D3" w14:paraId="1D373F8E"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18FC8FD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2C28153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BAIE</w:t>
            </w:r>
          </w:p>
        </w:tc>
        <w:tc>
          <w:tcPr>
            <w:tcW w:w="1760" w:type="dxa"/>
            <w:tcBorders>
              <w:top w:val="nil"/>
              <w:left w:val="nil"/>
              <w:bottom w:val="single" w:sz="4" w:space="0" w:color="000000"/>
              <w:right w:val="single" w:sz="4" w:space="0" w:color="000000"/>
            </w:tcBorders>
            <w:shd w:val="clear" w:color="auto" w:fill="auto"/>
            <w:vAlign w:val="center"/>
            <w:hideMark/>
          </w:tcPr>
          <w:p w14:paraId="18C3739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4.68</w:t>
            </w:r>
          </w:p>
        </w:tc>
      </w:tr>
      <w:tr w:rsidR="00C25FC3" w:rsidRPr="003061D3" w14:paraId="45F3B50C"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6B8DE52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D9DF13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BIROU</w:t>
            </w:r>
          </w:p>
        </w:tc>
        <w:tc>
          <w:tcPr>
            <w:tcW w:w="1760" w:type="dxa"/>
            <w:tcBorders>
              <w:top w:val="nil"/>
              <w:left w:val="nil"/>
              <w:bottom w:val="single" w:sz="4" w:space="0" w:color="000000"/>
              <w:right w:val="single" w:sz="4" w:space="0" w:color="000000"/>
            </w:tcBorders>
            <w:shd w:val="clear" w:color="auto" w:fill="auto"/>
            <w:vAlign w:val="center"/>
            <w:hideMark/>
          </w:tcPr>
          <w:p w14:paraId="6F3B031F"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15.66</w:t>
            </w:r>
          </w:p>
        </w:tc>
      </w:tr>
      <w:tr w:rsidR="00C25FC3" w:rsidRPr="003061D3" w14:paraId="2F51C365"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31755FB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EE56E2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DEPOZITARE</w:t>
            </w:r>
          </w:p>
        </w:tc>
        <w:tc>
          <w:tcPr>
            <w:tcW w:w="1760" w:type="dxa"/>
            <w:tcBorders>
              <w:top w:val="nil"/>
              <w:left w:val="nil"/>
              <w:bottom w:val="single" w:sz="4" w:space="0" w:color="000000"/>
              <w:right w:val="single" w:sz="4" w:space="0" w:color="000000"/>
            </w:tcBorders>
            <w:shd w:val="clear" w:color="auto" w:fill="auto"/>
            <w:vAlign w:val="center"/>
            <w:hideMark/>
          </w:tcPr>
          <w:p w14:paraId="42BEDDD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155.8</w:t>
            </w:r>
          </w:p>
        </w:tc>
      </w:tr>
      <w:tr w:rsidR="00C25FC3" w:rsidRPr="003061D3" w14:paraId="1C6E8C85"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6EC1D34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1CD43A7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w:t>
            </w:r>
          </w:p>
        </w:tc>
        <w:tc>
          <w:tcPr>
            <w:tcW w:w="1760" w:type="dxa"/>
            <w:tcBorders>
              <w:top w:val="nil"/>
              <w:left w:val="nil"/>
              <w:bottom w:val="single" w:sz="4" w:space="0" w:color="000000"/>
              <w:right w:val="single" w:sz="4" w:space="0" w:color="000000"/>
            </w:tcBorders>
            <w:shd w:val="clear" w:color="auto" w:fill="auto"/>
            <w:vAlign w:val="center"/>
            <w:hideMark/>
          </w:tcPr>
          <w:p w14:paraId="14D3CD1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4.62</w:t>
            </w:r>
          </w:p>
        </w:tc>
      </w:tr>
      <w:tr w:rsidR="00C25FC3" w:rsidRPr="003061D3" w14:paraId="3354BBB3"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58119C8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6AE316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SALA VANZARE 02</w:t>
            </w:r>
          </w:p>
        </w:tc>
        <w:tc>
          <w:tcPr>
            <w:tcW w:w="1760" w:type="dxa"/>
            <w:tcBorders>
              <w:top w:val="nil"/>
              <w:left w:val="nil"/>
              <w:bottom w:val="single" w:sz="4" w:space="0" w:color="000000"/>
              <w:right w:val="single" w:sz="4" w:space="0" w:color="000000"/>
            </w:tcBorders>
            <w:shd w:val="clear" w:color="auto" w:fill="auto"/>
            <w:vAlign w:val="center"/>
            <w:hideMark/>
          </w:tcPr>
          <w:p w14:paraId="53A9C76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700</w:t>
            </w:r>
          </w:p>
        </w:tc>
      </w:tr>
      <w:tr w:rsidR="00C25FC3" w:rsidRPr="003061D3" w14:paraId="18CC1689"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54B19BB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CAFA59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w:t>
            </w:r>
          </w:p>
        </w:tc>
        <w:tc>
          <w:tcPr>
            <w:tcW w:w="1760" w:type="dxa"/>
            <w:tcBorders>
              <w:top w:val="nil"/>
              <w:left w:val="nil"/>
              <w:bottom w:val="single" w:sz="4" w:space="0" w:color="000000"/>
              <w:right w:val="single" w:sz="4" w:space="0" w:color="000000"/>
            </w:tcBorders>
            <w:shd w:val="clear" w:color="auto" w:fill="auto"/>
            <w:vAlign w:val="center"/>
            <w:hideMark/>
          </w:tcPr>
          <w:p w14:paraId="3970006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6.3</w:t>
            </w:r>
          </w:p>
        </w:tc>
      </w:tr>
      <w:tr w:rsidR="00C25FC3" w:rsidRPr="003061D3" w14:paraId="027C1ED9"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6889323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257C3B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2BFC209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887.06 m²</w:t>
            </w:r>
          </w:p>
        </w:tc>
      </w:tr>
      <w:tr w:rsidR="00C25FC3" w:rsidRPr="003061D3" w14:paraId="2AFC1105" w14:textId="77777777" w:rsidTr="00EA64C1">
        <w:trPr>
          <w:trHeight w:val="315"/>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D9E1F2"/>
            <w:vAlign w:val="center"/>
            <w:hideMark/>
          </w:tcPr>
          <w:p w14:paraId="6EB82F5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SPATIU COMERCIAL 03</w:t>
            </w:r>
          </w:p>
        </w:tc>
      </w:tr>
      <w:tr w:rsidR="00C25FC3" w:rsidRPr="003061D3" w14:paraId="63F58A3A"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2325A81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76AE2177"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BAIE</w:t>
            </w:r>
          </w:p>
        </w:tc>
        <w:tc>
          <w:tcPr>
            <w:tcW w:w="1760" w:type="dxa"/>
            <w:tcBorders>
              <w:top w:val="nil"/>
              <w:left w:val="nil"/>
              <w:bottom w:val="single" w:sz="4" w:space="0" w:color="000000"/>
              <w:right w:val="single" w:sz="4" w:space="0" w:color="000000"/>
            </w:tcBorders>
            <w:shd w:val="clear" w:color="auto" w:fill="auto"/>
            <w:vAlign w:val="center"/>
            <w:hideMark/>
          </w:tcPr>
          <w:p w14:paraId="1146CB65"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5.76</w:t>
            </w:r>
          </w:p>
        </w:tc>
      </w:tr>
      <w:tr w:rsidR="00C25FC3" w:rsidRPr="003061D3" w14:paraId="05FC8FEF"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5DC4B72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EB4069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BIROU</w:t>
            </w:r>
          </w:p>
        </w:tc>
        <w:tc>
          <w:tcPr>
            <w:tcW w:w="1760" w:type="dxa"/>
            <w:tcBorders>
              <w:top w:val="nil"/>
              <w:left w:val="nil"/>
              <w:bottom w:val="single" w:sz="4" w:space="0" w:color="000000"/>
              <w:right w:val="single" w:sz="4" w:space="0" w:color="000000"/>
            </w:tcBorders>
            <w:shd w:val="clear" w:color="auto" w:fill="auto"/>
            <w:vAlign w:val="center"/>
            <w:hideMark/>
          </w:tcPr>
          <w:p w14:paraId="3B6DFFD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19.26</w:t>
            </w:r>
          </w:p>
        </w:tc>
      </w:tr>
      <w:tr w:rsidR="00C25FC3" w:rsidRPr="003061D3" w14:paraId="2D51CDFC"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452A7979"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0982F2E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DEPOZITARE</w:t>
            </w:r>
          </w:p>
        </w:tc>
        <w:tc>
          <w:tcPr>
            <w:tcW w:w="1760" w:type="dxa"/>
            <w:tcBorders>
              <w:top w:val="nil"/>
              <w:left w:val="nil"/>
              <w:bottom w:val="single" w:sz="4" w:space="0" w:color="000000"/>
              <w:right w:val="single" w:sz="4" w:space="0" w:color="000000"/>
            </w:tcBorders>
            <w:shd w:val="clear" w:color="auto" w:fill="auto"/>
            <w:vAlign w:val="center"/>
            <w:hideMark/>
          </w:tcPr>
          <w:p w14:paraId="7FAD1028"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176.14</w:t>
            </w:r>
          </w:p>
        </w:tc>
      </w:tr>
      <w:tr w:rsidR="00C25FC3" w:rsidRPr="003061D3" w14:paraId="20CFA0C6"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36581556"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6C37677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HOL</w:t>
            </w:r>
          </w:p>
        </w:tc>
        <w:tc>
          <w:tcPr>
            <w:tcW w:w="1760" w:type="dxa"/>
            <w:tcBorders>
              <w:top w:val="nil"/>
              <w:left w:val="nil"/>
              <w:bottom w:val="single" w:sz="4" w:space="0" w:color="000000"/>
              <w:right w:val="single" w:sz="4" w:space="0" w:color="000000"/>
            </w:tcBorders>
            <w:shd w:val="clear" w:color="auto" w:fill="auto"/>
            <w:vAlign w:val="center"/>
            <w:hideMark/>
          </w:tcPr>
          <w:p w14:paraId="24886D2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6.16</w:t>
            </w:r>
          </w:p>
        </w:tc>
      </w:tr>
      <w:tr w:rsidR="00C25FC3" w:rsidRPr="003061D3" w14:paraId="7657F2F8" w14:textId="77777777" w:rsidTr="00EA64C1">
        <w:trPr>
          <w:trHeight w:val="315"/>
        </w:trPr>
        <w:tc>
          <w:tcPr>
            <w:tcW w:w="1700" w:type="dxa"/>
            <w:tcBorders>
              <w:top w:val="nil"/>
              <w:left w:val="single" w:sz="4" w:space="0" w:color="000000"/>
              <w:bottom w:val="nil"/>
              <w:right w:val="single" w:sz="4" w:space="0" w:color="000000"/>
            </w:tcBorders>
            <w:shd w:val="clear" w:color="auto" w:fill="auto"/>
            <w:vAlign w:val="center"/>
            <w:hideMark/>
          </w:tcPr>
          <w:p w14:paraId="5857833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305223DC"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SALA VANZARE 03</w:t>
            </w:r>
          </w:p>
        </w:tc>
        <w:tc>
          <w:tcPr>
            <w:tcW w:w="1760" w:type="dxa"/>
            <w:tcBorders>
              <w:top w:val="nil"/>
              <w:left w:val="nil"/>
              <w:bottom w:val="single" w:sz="4" w:space="0" w:color="000000"/>
              <w:right w:val="single" w:sz="4" w:space="0" w:color="000000"/>
            </w:tcBorders>
            <w:shd w:val="clear" w:color="auto" w:fill="auto"/>
            <w:vAlign w:val="center"/>
            <w:hideMark/>
          </w:tcPr>
          <w:p w14:paraId="5A3675F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702</w:t>
            </w:r>
          </w:p>
        </w:tc>
      </w:tr>
      <w:tr w:rsidR="00C25FC3" w:rsidRPr="003061D3" w14:paraId="461AFFCC"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2711126D"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54FC9CAA"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VESTIAR</w:t>
            </w:r>
          </w:p>
        </w:tc>
        <w:tc>
          <w:tcPr>
            <w:tcW w:w="1760" w:type="dxa"/>
            <w:tcBorders>
              <w:top w:val="nil"/>
              <w:left w:val="nil"/>
              <w:bottom w:val="single" w:sz="4" w:space="0" w:color="000000"/>
              <w:right w:val="single" w:sz="4" w:space="0" w:color="000000"/>
            </w:tcBorders>
            <w:shd w:val="clear" w:color="auto" w:fill="auto"/>
            <w:vAlign w:val="center"/>
            <w:hideMark/>
          </w:tcPr>
          <w:p w14:paraId="7A13010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7.56</w:t>
            </w:r>
          </w:p>
        </w:tc>
      </w:tr>
      <w:tr w:rsidR="00C25FC3" w:rsidRPr="003061D3" w14:paraId="4A883913"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14:paraId="14D40D01"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4840" w:type="dxa"/>
            <w:tcBorders>
              <w:top w:val="nil"/>
              <w:left w:val="nil"/>
              <w:bottom w:val="single" w:sz="4" w:space="0" w:color="000000"/>
              <w:right w:val="single" w:sz="4" w:space="0" w:color="000000"/>
            </w:tcBorders>
            <w:shd w:val="clear" w:color="auto" w:fill="auto"/>
            <w:vAlign w:val="center"/>
            <w:hideMark/>
          </w:tcPr>
          <w:p w14:paraId="26039550"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auto" w:fill="auto"/>
            <w:vAlign w:val="center"/>
            <w:hideMark/>
          </w:tcPr>
          <w:p w14:paraId="7283EF82"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916.88 m²</w:t>
            </w:r>
          </w:p>
        </w:tc>
      </w:tr>
      <w:tr w:rsidR="00C25FC3" w:rsidRPr="003061D3" w14:paraId="4B7374BE" w14:textId="77777777" w:rsidTr="00EA64C1">
        <w:trPr>
          <w:trHeight w:val="315"/>
        </w:trPr>
        <w:tc>
          <w:tcPr>
            <w:tcW w:w="1700" w:type="dxa"/>
            <w:tcBorders>
              <w:top w:val="nil"/>
              <w:left w:val="single" w:sz="4" w:space="0" w:color="000000"/>
              <w:bottom w:val="single" w:sz="4" w:space="0" w:color="000000"/>
              <w:right w:val="single" w:sz="4" w:space="0" w:color="000000"/>
            </w:tcBorders>
            <w:shd w:val="clear" w:color="000000" w:fill="B4C6E7"/>
            <w:vAlign w:val="center"/>
            <w:hideMark/>
          </w:tcPr>
          <w:p w14:paraId="670268A3"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TOTAL</w:t>
            </w:r>
          </w:p>
        </w:tc>
        <w:tc>
          <w:tcPr>
            <w:tcW w:w="4840" w:type="dxa"/>
            <w:tcBorders>
              <w:top w:val="nil"/>
              <w:left w:val="nil"/>
              <w:bottom w:val="single" w:sz="4" w:space="0" w:color="000000"/>
              <w:right w:val="single" w:sz="4" w:space="0" w:color="000000"/>
            </w:tcBorders>
            <w:shd w:val="clear" w:color="000000" w:fill="B4C6E7"/>
            <w:vAlign w:val="center"/>
            <w:hideMark/>
          </w:tcPr>
          <w:p w14:paraId="62753424"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 </w:t>
            </w:r>
          </w:p>
        </w:tc>
        <w:tc>
          <w:tcPr>
            <w:tcW w:w="1760" w:type="dxa"/>
            <w:tcBorders>
              <w:top w:val="nil"/>
              <w:left w:val="nil"/>
              <w:bottom w:val="single" w:sz="4" w:space="0" w:color="000000"/>
              <w:right w:val="single" w:sz="4" w:space="0" w:color="000000"/>
            </w:tcBorders>
            <w:shd w:val="clear" w:color="000000" w:fill="B4C6E7"/>
            <w:vAlign w:val="center"/>
            <w:hideMark/>
          </w:tcPr>
          <w:p w14:paraId="455E3DBE" w14:textId="77777777" w:rsidR="00C25FC3" w:rsidRPr="003061D3" w:rsidRDefault="00C25FC3" w:rsidP="00EA64C1">
            <w:pPr>
              <w:rPr>
                <w:rFonts w:ascii="Roboto" w:eastAsia="Times New Roman" w:hAnsi="Roboto" w:cs="Arial"/>
                <w:color w:val="000000"/>
              </w:rPr>
            </w:pPr>
            <w:r w:rsidRPr="003061D3">
              <w:rPr>
                <w:rFonts w:ascii="Roboto" w:eastAsia="Times New Roman" w:hAnsi="Roboto" w:cs="Arial"/>
                <w:color w:val="000000"/>
              </w:rPr>
              <w:t>3,201.12 m²</w:t>
            </w:r>
          </w:p>
        </w:tc>
      </w:tr>
    </w:tbl>
    <w:p w14:paraId="49A902CF" w14:textId="77777777" w:rsidR="00E00138" w:rsidRPr="00E00138" w:rsidRDefault="00E00138" w:rsidP="00A116D6">
      <w:pPr>
        <w:spacing w:line="276" w:lineRule="auto"/>
        <w:ind w:right="26" w:firstLine="360"/>
        <w:jc w:val="both"/>
        <w:rPr>
          <w:rFonts w:ascii="Times New Roman" w:hAnsi="Times New Roman" w:cs="Times New Roman"/>
          <w:sz w:val="28"/>
          <w:szCs w:val="28"/>
        </w:rPr>
      </w:pPr>
    </w:p>
    <w:p w14:paraId="73DDA360" w14:textId="77777777" w:rsidR="00E00138" w:rsidRDefault="00E00138" w:rsidP="00E00138">
      <w:pPr>
        <w:spacing w:line="0" w:lineRule="atLeast"/>
        <w:rPr>
          <w:rFonts w:ascii="Times New Roman" w:hAnsi="Times New Roman" w:cs="Times New Roman"/>
          <w:b/>
          <w:sz w:val="28"/>
          <w:szCs w:val="28"/>
        </w:rPr>
      </w:pPr>
      <w:r>
        <w:rPr>
          <w:b/>
        </w:rPr>
        <w:t xml:space="preserve"> </w:t>
      </w:r>
      <w:proofErr w:type="spellStart"/>
      <w:r w:rsidR="0022158D">
        <w:rPr>
          <w:b/>
        </w:rPr>
        <w:t>I</w:t>
      </w:r>
      <w:r w:rsidRPr="00520391">
        <w:rPr>
          <w:rFonts w:ascii="Times New Roman" w:hAnsi="Times New Roman" w:cs="Times New Roman"/>
          <w:b/>
          <w:sz w:val="28"/>
          <w:szCs w:val="28"/>
        </w:rPr>
        <w:t>ndicatori</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urbanistici</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propusi</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prin</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proiect</w:t>
      </w:r>
      <w:proofErr w:type="spellEnd"/>
    </w:p>
    <w:p w14:paraId="18D19476" w14:textId="77777777" w:rsidR="00520391" w:rsidRPr="00520391" w:rsidRDefault="00520391" w:rsidP="00520391">
      <w:pPr>
        <w:numPr>
          <w:ilvl w:val="0"/>
          <w:numId w:val="4"/>
        </w:numPr>
        <w:tabs>
          <w:tab w:val="left" w:pos="720"/>
        </w:tabs>
        <w:suppressAutoHyphens w:val="0"/>
        <w:spacing w:line="0" w:lineRule="atLeast"/>
        <w:ind w:left="720" w:hanging="360"/>
        <w:rPr>
          <w:rFonts w:ascii="Times New Roman" w:eastAsia="Arial" w:hAnsi="Times New Roman" w:cs="Times New Roman"/>
          <w:sz w:val="28"/>
          <w:szCs w:val="28"/>
        </w:rPr>
      </w:pPr>
      <w:proofErr w:type="spellStart"/>
      <w:r w:rsidRPr="00520391">
        <w:rPr>
          <w:rFonts w:ascii="Times New Roman" w:hAnsi="Times New Roman" w:cs="Times New Roman"/>
          <w:sz w:val="28"/>
          <w:szCs w:val="28"/>
        </w:rPr>
        <w:t>Procentul</w:t>
      </w:r>
      <w:proofErr w:type="spellEnd"/>
      <w:r w:rsidRPr="00520391">
        <w:rPr>
          <w:rFonts w:ascii="Times New Roman" w:hAnsi="Times New Roman" w:cs="Times New Roman"/>
          <w:sz w:val="28"/>
          <w:szCs w:val="28"/>
        </w:rPr>
        <w:t xml:space="preserve"> maxim de </w:t>
      </w:r>
      <w:proofErr w:type="spellStart"/>
      <w:r w:rsidRPr="00520391">
        <w:rPr>
          <w:rFonts w:ascii="Times New Roman" w:hAnsi="Times New Roman" w:cs="Times New Roman"/>
          <w:sz w:val="28"/>
          <w:szCs w:val="28"/>
        </w:rPr>
        <w:t>ocupare</w:t>
      </w:r>
      <w:proofErr w:type="spellEnd"/>
      <w:r w:rsidRPr="00520391">
        <w:rPr>
          <w:rFonts w:ascii="Times New Roman" w:hAnsi="Times New Roman" w:cs="Times New Roman"/>
          <w:sz w:val="28"/>
          <w:szCs w:val="28"/>
        </w:rPr>
        <w:t xml:space="preserve"> a </w:t>
      </w:r>
      <w:proofErr w:type="spellStart"/>
      <w:r w:rsidRPr="00520391">
        <w:rPr>
          <w:rFonts w:ascii="Times New Roman" w:hAnsi="Times New Roman" w:cs="Times New Roman"/>
          <w:sz w:val="28"/>
          <w:szCs w:val="28"/>
        </w:rPr>
        <w:t>terenului</w:t>
      </w:r>
      <w:proofErr w:type="spellEnd"/>
      <w:r w:rsidRPr="00520391">
        <w:rPr>
          <w:rFonts w:ascii="Times New Roman" w:hAnsi="Times New Roman" w:cs="Times New Roman"/>
          <w:sz w:val="28"/>
          <w:szCs w:val="28"/>
        </w:rPr>
        <w:t xml:space="preserve"> (P.O.T.): 50%</w:t>
      </w:r>
    </w:p>
    <w:p w14:paraId="3B392CA3" w14:textId="77777777" w:rsidR="00520391" w:rsidRDefault="00520391" w:rsidP="00520391">
      <w:pPr>
        <w:spacing w:line="11" w:lineRule="exact"/>
        <w:rPr>
          <w:rFonts w:ascii="Arial" w:eastAsia="Arial" w:hAnsi="Arial"/>
        </w:rPr>
      </w:pPr>
    </w:p>
    <w:p w14:paraId="1B7244C8" w14:textId="77777777" w:rsidR="00520391" w:rsidRPr="00520391" w:rsidRDefault="00520391" w:rsidP="00520391">
      <w:pPr>
        <w:numPr>
          <w:ilvl w:val="0"/>
          <w:numId w:val="4"/>
        </w:numPr>
        <w:tabs>
          <w:tab w:val="left" w:pos="720"/>
        </w:tabs>
        <w:suppressAutoHyphens w:val="0"/>
        <w:spacing w:line="276" w:lineRule="auto"/>
        <w:ind w:left="720" w:hanging="360"/>
        <w:rPr>
          <w:rFonts w:ascii="Times New Roman" w:eastAsia="Arial" w:hAnsi="Times New Roman" w:cs="Times New Roman"/>
          <w:sz w:val="28"/>
          <w:szCs w:val="28"/>
        </w:rPr>
      </w:pPr>
      <w:proofErr w:type="spellStart"/>
      <w:r w:rsidRPr="00520391">
        <w:rPr>
          <w:rFonts w:ascii="Times New Roman" w:hAnsi="Times New Roman" w:cs="Times New Roman"/>
          <w:sz w:val="28"/>
          <w:szCs w:val="28"/>
        </w:rPr>
        <w:t>Coeficientul</w:t>
      </w:r>
      <w:proofErr w:type="spellEnd"/>
      <w:r w:rsidRPr="00520391">
        <w:rPr>
          <w:rFonts w:ascii="Times New Roman" w:hAnsi="Times New Roman" w:cs="Times New Roman"/>
          <w:sz w:val="28"/>
          <w:szCs w:val="28"/>
        </w:rPr>
        <w:t xml:space="preserve"> maxim de </w:t>
      </w:r>
      <w:proofErr w:type="spellStart"/>
      <w:r w:rsidRPr="00520391">
        <w:rPr>
          <w:rFonts w:ascii="Times New Roman" w:hAnsi="Times New Roman" w:cs="Times New Roman"/>
          <w:sz w:val="28"/>
          <w:szCs w:val="28"/>
        </w:rPr>
        <w:t>utilizare</w:t>
      </w:r>
      <w:proofErr w:type="spellEnd"/>
      <w:r w:rsidRPr="00520391">
        <w:rPr>
          <w:rFonts w:ascii="Times New Roman" w:hAnsi="Times New Roman" w:cs="Times New Roman"/>
          <w:sz w:val="28"/>
          <w:szCs w:val="28"/>
        </w:rPr>
        <w:t xml:space="preserve"> a </w:t>
      </w:r>
      <w:proofErr w:type="spellStart"/>
      <w:r w:rsidRPr="00520391">
        <w:rPr>
          <w:rFonts w:ascii="Times New Roman" w:hAnsi="Times New Roman" w:cs="Times New Roman"/>
          <w:sz w:val="28"/>
          <w:szCs w:val="28"/>
        </w:rPr>
        <w:t>terenului</w:t>
      </w:r>
      <w:proofErr w:type="spellEnd"/>
      <w:r w:rsidRPr="00520391">
        <w:rPr>
          <w:rFonts w:ascii="Times New Roman" w:hAnsi="Times New Roman" w:cs="Times New Roman"/>
          <w:sz w:val="28"/>
          <w:szCs w:val="28"/>
        </w:rPr>
        <w:t xml:space="preserve"> (C.U.T.): 0.3</w:t>
      </w:r>
    </w:p>
    <w:p w14:paraId="09C55EC9" w14:textId="77777777" w:rsidR="00520391" w:rsidRPr="00520391" w:rsidRDefault="00520391" w:rsidP="00520391">
      <w:pPr>
        <w:spacing w:line="276" w:lineRule="auto"/>
        <w:rPr>
          <w:rFonts w:ascii="Times New Roman" w:eastAsia="Arial" w:hAnsi="Times New Roman" w:cs="Times New Roman"/>
          <w:sz w:val="28"/>
          <w:szCs w:val="28"/>
        </w:rPr>
      </w:pPr>
    </w:p>
    <w:p w14:paraId="73D20C59" w14:textId="77777777" w:rsidR="00520391" w:rsidRPr="00520391" w:rsidRDefault="00520391" w:rsidP="00520391">
      <w:pPr>
        <w:spacing w:line="276" w:lineRule="auto"/>
        <w:ind w:left="700"/>
        <w:rPr>
          <w:rFonts w:ascii="Times New Roman" w:hAnsi="Times New Roman" w:cs="Times New Roman"/>
          <w:sz w:val="28"/>
          <w:szCs w:val="28"/>
        </w:rPr>
      </w:pPr>
      <w:r w:rsidRPr="00520391">
        <w:rPr>
          <w:rFonts w:ascii="Times New Roman" w:hAnsi="Times New Roman" w:cs="Times New Roman"/>
          <w:sz w:val="28"/>
          <w:szCs w:val="28"/>
        </w:rPr>
        <w:t xml:space="preserve">Steren </w:t>
      </w:r>
      <w:proofErr w:type="spellStart"/>
      <w:r w:rsidRPr="00520391">
        <w:rPr>
          <w:rFonts w:ascii="Times New Roman" w:hAnsi="Times New Roman" w:cs="Times New Roman"/>
          <w:sz w:val="28"/>
          <w:szCs w:val="28"/>
        </w:rPr>
        <w:t>acte</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11155.00</w:t>
      </w:r>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mp</w:t>
      </w:r>
      <w:proofErr w:type="spellEnd"/>
    </w:p>
    <w:p w14:paraId="5C30AF89" w14:textId="77777777" w:rsidR="00520391" w:rsidRPr="00520391" w:rsidRDefault="00520391" w:rsidP="00520391">
      <w:pPr>
        <w:spacing w:line="276" w:lineRule="auto"/>
        <w:rPr>
          <w:rFonts w:ascii="Times New Roman" w:eastAsia="Arial" w:hAnsi="Times New Roman" w:cs="Times New Roman"/>
          <w:sz w:val="28"/>
          <w:szCs w:val="28"/>
        </w:rPr>
      </w:pPr>
    </w:p>
    <w:p w14:paraId="52CB08B0" w14:textId="77777777" w:rsidR="00520391" w:rsidRPr="00520391" w:rsidRDefault="00520391" w:rsidP="00520391">
      <w:pPr>
        <w:spacing w:line="276" w:lineRule="auto"/>
        <w:ind w:left="700" w:right="5600"/>
        <w:jc w:val="both"/>
        <w:rPr>
          <w:rFonts w:ascii="Times New Roman" w:hAnsi="Times New Roman" w:cs="Times New Roman"/>
          <w:b/>
          <w:sz w:val="28"/>
          <w:szCs w:val="28"/>
        </w:rPr>
      </w:pPr>
      <w:r w:rsidRPr="00520391">
        <w:rPr>
          <w:rFonts w:ascii="Times New Roman" w:hAnsi="Times New Roman" w:cs="Times New Roman"/>
          <w:sz w:val="28"/>
          <w:szCs w:val="28"/>
        </w:rPr>
        <w:lastRenderedPageBreak/>
        <w:t xml:space="preserve">Steren </w:t>
      </w:r>
      <w:proofErr w:type="spellStart"/>
      <w:r w:rsidRPr="00520391">
        <w:rPr>
          <w:rFonts w:ascii="Times New Roman" w:hAnsi="Times New Roman" w:cs="Times New Roman"/>
          <w:sz w:val="28"/>
          <w:szCs w:val="28"/>
        </w:rPr>
        <w:t>masuratori</w:t>
      </w:r>
      <w:proofErr w:type="spellEnd"/>
      <w:r w:rsidRPr="00520391">
        <w:rPr>
          <w:rFonts w:ascii="Times New Roman" w:hAnsi="Times New Roman" w:cs="Times New Roman"/>
          <w:sz w:val="28"/>
          <w:szCs w:val="28"/>
        </w:rPr>
        <w:t xml:space="preserve"> = 11155.00 </w:t>
      </w:r>
      <w:proofErr w:type="spellStart"/>
      <w:r w:rsidRPr="00520391">
        <w:rPr>
          <w:rFonts w:ascii="Times New Roman" w:hAnsi="Times New Roman" w:cs="Times New Roman"/>
          <w:sz w:val="28"/>
          <w:szCs w:val="28"/>
        </w:rPr>
        <w:t>mp</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Sconstruita</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propusa</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 xml:space="preserve">3346.50 </w:t>
      </w:r>
      <w:proofErr w:type="spellStart"/>
      <w:r w:rsidRPr="00520391">
        <w:rPr>
          <w:rFonts w:ascii="Times New Roman" w:hAnsi="Times New Roman" w:cs="Times New Roman"/>
          <w:b/>
          <w:sz w:val="28"/>
          <w:szCs w:val="28"/>
        </w:rPr>
        <w:t>mp</w:t>
      </w:r>
      <w:proofErr w:type="spellEnd"/>
    </w:p>
    <w:p w14:paraId="521933AF" w14:textId="77777777" w:rsidR="00520391" w:rsidRPr="00520391" w:rsidRDefault="00520391" w:rsidP="00520391">
      <w:pPr>
        <w:spacing w:line="276" w:lineRule="auto"/>
        <w:rPr>
          <w:rFonts w:ascii="Times New Roman" w:eastAsia="Arial" w:hAnsi="Times New Roman" w:cs="Times New Roman"/>
          <w:sz w:val="28"/>
          <w:szCs w:val="28"/>
        </w:rPr>
      </w:pPr>
    </w:p>
    <w:p w14:paraId="2BE0A20F" w14:textId="77777777" w:rsidR="00520391" w:rsidRPr="00520391" w:rsidRDefault="00520391" w:rsidP="00520391">
      <w:pPr>
        <w:spacing w:line="276" w:lineRule="auto"/>
        <w:ind w:left="700" w:right="6240"/>
        <w:rPr>
          <w:rFonts w:ascii="Times New Roman" w:hAnsi="Times New Roman" w:cs="Times New Roman"/>
          <w:b/>
          <w:sz w:val="28"/>
          <w:szCs w:val="28"/>
        </w:rPr>
      </w:pPr>
      <w:r w:rsidRPr="00520391">
        <w:rPr>
          <w:rFonts w:ascii="Times New Roman" w:hAnsi="Times New Roman" w:cs="Times New Roman"/>
          <w:b/>
          <w:sz w:val="28"/>
          <w:szCs w:val="28"/>
        </w:rPr>
        <w:t>P.O.T. actual = 0.00% C.U.T. actual = 0.00</w:t>
      </w:r>
    </w:p>
    <w:p w14:paraId="63B5D8FD" w14:textId="77777777" w:rsidR="00E00138" w:rsidRPr="00520391" w:rsidRDefault="00E00138" w:rsidP="00E00138">
      <w:pPr>
        <w:spacing w:line="303" w:lineRule="exact"/>
        <w:rPr>
          <w:rFonts w:ascii="Times New Roman" w:eastAsia="Times New Roman" w:hAnsi="Times New Roman" w:cs="Times New Roman"/>
          <w:sz w:val="28"/>
          <w:szCs w:val="28"/>
        </w:rPr>
      </w:pPr>
    </w:p>
    <w:p w14:paraId="52523CF2"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Funcțiunea</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propusă</w:t>
      </w:r>
      <w:proofErr w:type="spellEnd"/>
      <w:r w:rsidRPr="00520391">
        <w:rPr>
          <w:rFonts w:ascii="Times New Roman" w:hAnsi="Times New Roman" w:cs="Times New Roman"/>
          <w:sz w:val="28"/>
          <w:szCs w:val="28"/>
        </w:rPr>
        <w:t xml:space="preserve"> –</w:t>
      </w:r>
      <w:r w:rsidRPr="00520391">
        <w:rPr>
          <w:rFonts w:ascii="Times New Roman" w:hAnsi="Times New Roman" w:cs="Times New Roman"/>
          <w:b/>
          <w:sz w:val="28"/>
          <w:szCs w:val="28"/>
        </w:rPr>
        <w:t>COMPLEX COMERCIAL</w:t>
      </w:r>
    </w:p>
    <w:p w14:paraId="37F9045A"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Dimensiuni</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propuse</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în</w:t>
      </w:r>
      <w:proofErr w:type="spellEnd"/>
      <w:r w:rsidRPr="00520391">
        <w:rPr>
          <w:rFonts w:ascii="Times New Roman" w:hAnsi="Times New Roman" w:cs="Times New Roman"/>
          <w:sz w:val="28"/>
          <w:szCs w:val="28"/>
        </w:rPr>
        <w:t xml:space="preserve"> plan – </w:t>
      </w:r>
      <w:r w:rsidRPr="00520391">
        <w:rPr>
          <w:rFonts w:ascii="Times New Roman" w:hAnsi="Times New Roman" w:cs="Times New Roman"/>
          <w:b/>
          <w:sz w:val="28"/>
          <w:szCs w:val="28"/>
        </w:rPr>
        <w:t xml:space="preserve">101.00m </w:t>
      </w:r>
      <w:proofErr w:type="spellStart"/>
      <w:r w:rsidRPr="00520391">
        <w:rPr>
          <w:rFonts w:ascii="Times New Roman" w:hAnsi="Times New Roman" w:cs="Times New Roman"/>
          <w:b/>
          <w:sz w:val="28"/>
          <w:szCs w:val="28"/>
        </w:rPr>
        <w:t>lungime</w:t>
      </w:r>
      <w:proofErr w:type="spellEnd"/>
      <w:r w:rsidRPr="00520391">
        <w:rPr>
          <w:rFonts w:ascii="Times New Roman" w:hAnsi="Times New Roman" w:cs="Times New Roman"/>
          <w:b/>
          <w:sz w:val="28"/>
          <w:szCs w:val="28"/>
        </w:rPr>
        <w:t xml:space="preserve"> cu 41.05 m </w:t>
      </w:r>
      <w:proofErr w:type="spellStart"/>
      <w:r w:rsidRPr="00520391">
        <w:rPr>
          <w:rFonts w:ascii="Times New Roman" w:hAnsi="Times New Roman" w:cs="Times New Roman"/>
          <w:b/>
          <w:sz w:val="28"/>
          <w:szCs w:val="28"/>
        </w:rPr>
        <w:t>lățime</w:t>
      </w:r>
      <w:proofErr w:type="spellEnd"/>
    </w:p>
    <w:p w14:paraId="6728D4DF"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Regim</w:t>
      </w:r>
      <w:proofErr w:type="spellEnd"/>
      <w:r w:rsidRPr="00520391">
        <w:rPr>
          <w:rFonts w:ascii="Times New Roman" w:hAnsi="Times New Roman" w:cs="Times New Roman"/>
          <w:sz w:val="28"/>
          <w:szCs w:val="28"/>
        </w:rPr>
        <w:t xml:space="preserve"> de </w:t>
      </w:r>
      <w:proofErr w:type="spellStart"/>
      <w:r w:rsidRPr="00520391">
        <w:rPr>
          <w:rFonts w:ascii="Times New Roman" w:hAnsi="Times New Roman" w:cs="Times New Roman"/>
          <w:sz w:val="28"/>
          <w:szCs w:val="28"/>
        </w:rPr>
        <w:t>înălțime</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P</w:t>
      </w:r>
    </w:p>
    <w:p w14:paraId="247B6999"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r w:rsidRPr="00520391">
        <w:rPr>
          <w:rFonts w:ascii="Times New Roman" w:hAnsi="Times New Roman" w:cs="Times New Roman"/>
          <w:sz w:val="28"/>
          <w:szCs w:val="28"/>
        </w:rPr>
        <w:t xml:space="preserve">H </w:t>
      </w:r>
      <w:proofErr w:type="spellStart"/>
      <w:r w:rsidRPr="00520391">
        <w:rPr>
          <w:rFonts w:ascii="Times New Roman" w:hAnsi="Times New Roman" w:cs="Times New Roman"/>
          <w:sz w:val="28"/>
          <w:szCs w:val="28"/>
        </w:rPr>
        <w:t>atic</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+5.95</w:t>
      </w:r>
      <w:r w:rsidRPr="00520391">
        <w:rPr>
          <w:rFonts w:ascii="Times New Roman" w:hAnsi="Times New Roman" w:cs="Times New Roman"/>
          <w:sz w:val="28"/>
          <w:szCs w:val="28"/>
        </w:rPr>
        <w:t xml:space="preserve">Hmax </w:t>
      </w:r>
      <w:r w:rsidRPr="00520391">
        <w:rPr>
          <w:rFonts w:ascii="Times New Roman" w:hAnsi="Times New Roman" w:cs="Times New Roman"/>
          <w:b/>
          <w:sz w:val="28"/>
          <w:szCs w:val="28"/>
        </w:rPr>
        <w:t>= 5.95 ml</w:t>
      </w:r>
    </w:p>
    <w:p w14:paraId="2D8ECC5A"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Suprafață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teren</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St = 11155.00 m</w:t>
      </w:r>
      <w:r w:rsidRPr="00520391">
        <w:rPr>
          <w:rFonts w:ascii="Times New Roman" w:hAnsi="Times New Roman" w:cs="Times New Roman"/>
          <w:b/>
          <w:sz w:val="28"/>
          <w:szCs w:val="28"/>
          <w:vertAlign w:val="superscript"/>
        </w:rPr>
        <w:t>2</w:t>
      </w:r>
    </w:p>
    <w:p w14:paraId="5A427442" w14:textId="77777777" w:rsidR="00E00138" w:rsidRPr="00520391" w:rsidRDefault="00E00138" w:rsidP="00520391">
      <w:pPr>
        <w:spacing w:line="276" w:lineRule="auto"/>
        <w:rPr>
          <w:rFonts w:ascii="Times New Roman" w:hAnsi="Times New Roman" w:cs="Times New Roman"/>
          <w:sz w:val="28"/>
          <w:szCs w:val="28"/>
        </w:rPr>
      </w:pPr>
    </w:p>
    <w:p w14:paraId="4272E078"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Suprafață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construită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propusă</w:t>
      </w:r>
      <w:proofErr w:type="spellEnd"/>
      <w:r w:rsidRPr="00520391">
        <w:rPr>
          <w:rFonts w:ascii="Times New Roman" w:hAnsi="Times New Roman" w:cs="Times New Roman"/>
          <w:sz w:val="28"/>
          <w:szCs w:val="28"/>
        </w:rPr>
        <w:t xml:space="preserve"> – </w:t>
      </w:r>
      <w:proofErr w:type="spellStart"/>
      <w:r w:rsidRPr="00520391">
        <w:rPr>
          <w:rFonts w:ascii="Times New Roman" w:hAnsi="Times New Roman" w:cs="Times New Roman"/>
          <w:b/>
          <w:sz w:val="28"/>
          <w:szCs w:val="28"/>
        </w:rPr>
        <w:t>Scp</w:t>
      </w:r>
      <w:proofErr w:type="spellEnd"/>
      <w:r w:rsidRPr="00520391">
        <w:rPr>
          <w:rFonts w:ascii="Times New Roman" w:hAnsi="Times New Roman" w:cs="Times New Roman"/>
          <w:b/>
          <w:sz w:val="28"/>
          <w:szCs w:val="28"/>
        </w:rPr>
        <w:t xml:space="preserve"> = 3346.50 m</w:t>
      </w:r>
      <w:r w:rsidRPr="00520391">
        <w:rPr>
          <w:rFonts w:ascii="Times New Roman" w:hAnsi="Times New Roman" w:cs="Times New Roman"/>
          <w:b/>
          <w:sz w:val="28"/>
          <w:szCs w:val="28"/>
          <w:vertAlign w:val="superscript"/>
        </w:rPr>
        <w:t>2</w:t>
      </w:r>
    </w:p>
    <w:p w14:paraId="4C1A22ED" w14:textId="77777777" w:rsidR="00E00138" w:rsidRPr="00520391" w:rsidRDefault="00E00138" w:rsidP="00520391">
      <w:pPr>
        <w:spacing w:line="276" w:lineRule="auto"/>
        <w:rPr>
          <w:rFonts w:ascii="Times New Roman" w:hAnsi="Times New Roman" w:cs="Times New Roman"/>
          <w:sz w:val="28"/>
          <w:szCs w:val="28"/>
        </w:rPr>
      </w:pPr>
    </w:p>
    <w:p w14:paraId="21BAB4F1"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Suprafață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proiectată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b/>
          <w:sz w:val="28"/>
          <w:szCs w:val="28"/>
        </w:rPr>
        <w:t>aferentă</w:t>
      </w:r>
      <w:proofErr w:type="spellEnd"/>
      <w:r w:rsidRPr="00520391">
        <w:rPr>
          <w:rFonts w:ascii="Times New Roman" w:hAnsi="Times New Roman" w:cs="Times New Roman"/>
          <w:b/>
          <w:sz w:val="28"/>
          <w:szCs w:val="28"/>
        </w:rPr>
        <w:t xml:space="preserve"> P.O.T. = 3346.50 m</w:t>
      </w:r>
      <w:r w:rsidRPr="00520391">
        <w:rPr>
          <w:rFonts w:ascii="Times New Roman" w:hAnsi="Times New Roman" w:cs="Times New Roman"/>
          <w:b/>
          <w:sz w:val="28"/>
          <w:szCs w:val="28"/>
          <w:vertAlign w:val="superscript"/>
        </w:rPr>
        <w:t>2</w:t>
      </w:r>
    </w:p>
    <w:p w14:paraId="12BC4909" w14:textId="77777777" w:rsidR="00E00138" w:rsidRPr="00520391" w:rsidRDefault="00E00138" w:rsidP="00520391">
      <w:pPr>
        <w:spacing w:line="276" w:lineRule="auto"/>
        <w:rPr>
          <w:rFonts w:ascii="Times New Roman" w:hAnsi="Times New Roman" w:cs="Times New Roman"/>
          <w:sz w:val="28"/>
          <w:szCs w:val="28"/>
        </w:rPr>
      </w:pPr>
    </w:p>
    <w:p w14:paraId="5C4A9CAF"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Suprafață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desfasurata</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propusa</w:t>
      </w:r>
      <w:proofErr w:type="spellEnd"/>
      <w:r w:rsidRPr="00520391">
        <w:rPr>
          <w:rFonts w:ascii="Times New Roman" w:hAnsi="Times New Roman" w:cs="Times New Roman"/>
          <w:sz w:val="28"/>
          <w:szCs w:val="28"/>
        </w:rPr>
        <w:t xml:space="preserve"> – </w:t>
      </w:r>
      <w:proofErr w:type="spellStart"/>
      <w:r w:rsidRPr="00520391">
        <w:rPr>
          <w:rFonts w:ascii="Times New Roman" w:hAnsi="Times New Roman" w:cs="Times New Roman"/>
          <w:b/>
          <w:sz w:val="28"/>
          <w:szCs w:val="28"/>
        </w:rPr>
        <w:t>Sdp</w:t>
      </w:r>
      <w:proofErr w:type="spellEnd"/>
      <w:r w:rsidRPr="00520391">
        <w:rPr>
          <w:rFonts w:ascii="Times New Roman" w:hAnsi="Times New Roman" w:cs="Times New Roman"/>
          <w:b/>
          <w:sz w:val="28"/>
          <w:szCs w:val="28"/>
        </w:rPr>
        <w:t xml:space="preserve"> = 3346.50 m</w:t>
      </w:r>
      <w:r w:rsidRPr="00520391">
        <w:rPr>
          <w:rFonts w:ascii="Times New Roman" w:hAnsi="Times New Roman" w:cs="Times New Roman"/>
          <w:b/>
          <w:sz w:val="28"/>
          <w:szCs w:val="28"/>
          <w:vertAlign w:val="superscript"/>
        </w:rPr>
        <w:t>2</w:t>
      </w:r>
    </w:p>
    <w:p w14:paraId="3569CB2E" w14:textId="77777777" w:rsidR="00E00138" w:rsidRPr="00520391" w:rsidRDefault="00E00138" w:rsidP="00520391">
      <w:pPr>
        <w:spacing w:line="276" w:lineRule="auto"/>
        <w:rPr>
          <w:rFonts w:ascii="Times New Roman" w:hAnsi="Times New Roman" w:cs="Times New Roman"/>
          <w:sz w:val="28"/>
          <w:szCs w:val="28"/>
        </w:rPr>
      </w:pPr>
    </w:p>
    <w:p w14:paraId="36A462E0" w14:textId="77777777" w:rsidR="00E00138" w:rsidRPr="00520391" w:rsidRDefault="00E00138" w:rsidP="00520391">
      <w:pPr>
        <w:numPr>
          <w:ilvl w:val="0"/>
          <w:numId w:val="3"/>
        </w:numPr>
        <w:tabs>
          <w:tab w:val="left" w:pos="720"/>
        </w:tabs>
        <w:suppressAutoHyphens w:val="0"/>
        <w:spacing w:line="276" w:lineRule="auto"/>
        <w:ind w:left="720" w:hanging="360"/>
        <w:rPr>
          <w:rFonts w:ascii="Times New Roman" w:hAnsi="Times New Roman" w:cs="Times New Roman"/>
          <w:sz w:val="28"/>
          <w:szCs w:val="28"/>
        </w:rPr>
      </w:pPr>
      <w:proofErr w:type="spellStart"/>
      <w:r w:rsidRPr="00520391">
        <w:rPr>
          <w:rFonts w:ascii="Times New Roman" w:hAnsi="Times New Roman" w:cs="Times New Roman"/>
          <w:sz w:val="28"/>
          <w:szCs w:val="28"/>
        </w:rPr>
        <w:t>Suprafață</w:t>
      </w:r>
      <w:proofErr w:type="spellEnd"/>
      <w:r w:rsidRPr="00520391">
        <w:rPr>
          <w:rFonts w:ascii="Times New Roman" w:hAnsi="Times New Roman" w:cs="Times New Roman"/>
          <w:sz w:val="28"/>
          <w:szCs w:val="28"/>
        </w:rPr>
        <w:t xml:space="preserve"> </w:t>
      </w:r>
      <w:proofErr w:type="spellStart"/>
      <w:r w:rsidRPr="00520391">
        <w:rPr>
          <w:rFonts w:ascii="Times New Roman" w:hAnsi="Times New Roman" w:cs="Times New Roman"/>
          <w:sz w:val="28"/>
          <w:szCs w:val="28"/>
        </w:rPr>
        <w:t>aferentă</w:t>
      </w:r>
      <w:proofErr w:type="spellEnd"/>
      <w:r w:rsidRPr="00520391">
        <w:rPr>
          <w:rFonts w:ascii="Times New Roman" w:hAnsi="Times New Roman" w:cs="Times New Roman"/>
          <w:sz w:val="28"/>
          <w:szCs w:val="28"/>
        </w:rPr>
        <w:t xml:space="preserve"> </w:t>
      </w:r>
      <w:r w:rsidRPr="00520391">
        <w:rPr>
          <w:rFonts w:ascii="Times New Roman" w:hAnsi="Times New Roman" w:cs="Times New Roman"/>
          <w:b/>
          <w:sz w:val="28"/>
          <w:szCs w:val="28"/>
        </w:rPr>
        <w:t>C.U.T. = 3346.50 m</w:t>
      </w:r>
      <w:r w:rsidRPr="00520391">
        <w:rPr>
          <w:rFonts w:ascii="Times New Roman" w:hAnsi="Times New Roman" w:cs="Times New Roman"/>
          <w:b/>
          <w:sz w:val="28"/>
          <w:szCs w:val="28"/>
          <w:vertAlign w:val="superscript"/>
        </w:rPr>
        <w:t>2</w:t>
      </w:r>
    </w:p>
    <w:p w14:paraId="5B7209EF" w14:textId="77777777" w:rsidR="00E00138" w:rsidRPr="00520391" w:rsidRDefault="00E00138" w:rsidP="00520391">
      <w:pPr>
        <w:tabs>
          <w:tab w:val="left" w:pos="700"/>
        </w:tabs>
        <w:spacing w:line="276" w:lineRule="auto"/>
        <w:ind w:left="360"/>
        <w:rPr>
          <w:rFonts w:ascii="Times New Roman" w:hAnsi="Times New Roman" w:cs="Times New Roman"/>
          <w:b/>
          <w:sz w:val="28"/>
          <w:szCs w:val="28"/>
        </w:rPr>
      </w:pPr>
      <w:r w:rsidRPr="00520391">
        <w:rPr>
          <w:rFonts w:ascii="Times New Roman" w:hAnsi="Times New Roman" w:cs="Times New Roman"/>
          <w:sz w:val="28"/>
          <w:szCs w:val="28"/>
        </w:rPr>
        <w:t>j.</w:t>
      </w:r>
      <w:r w:rsidRPr="00520391">
        <w:rPr>
          <w:rFonts w:ascii="Times New Roman" w:hAnsi="Times New Roman" w:cs="Times New Roman"/>
          <w:sz w:val="28"/>
          <w:szCs w:val="28"/>
        </w:rPr>
        <w:tab/>
        <w:t>POT existent =</w:t>
      </w:r>
      <w:r w:rsidRPr="00520391">
        <w:rPr>
          <w:rFonts w:ascii="Times New Roman" w:hAnsi="Times New Roman" w:cs="Times New Roman"/>
          <w:b/>
          <w:sz w:val="28"/>
          <w:szCs w:val="28"/>
        </w:rPr>
        <w:t>0.00</w:t>
      </w:r>
      <w:proofErr w:type="gramStart"/>
      <w:r w:rsidRPr="00520391">
        <w:rPr>
          <w:rFonts w:ascii="Times New Roman" w:hAnsi="Times New Roman" w:cs="Times New Roman"/>
          <w:b/>
          <w:sz w:val="28"/>
          <w:szCs w:val="28"/>
        </w:rPr>
        <w:t>%</w:t>
      </w:r>
      <w:r w:rsidRPr="00520391">
        <w:rPr>
          <w:rFonts w:ascii="Times New Roman" w:hAnsi="Times New Roman" w:cs="Times New Roman"/>
          <w:sz w:val="28"/>
          <w:szCs w:val="28"/>
        </w:rPr>
        <w:t xml:space="preserve">  |</w:t>
      </w:r>
      <w:proofErr w:type="gramEnd"/>
      <w:r w:rsidRPr="00520391">
        <w:rPr>
          <w:rFonts w:ascii="Times New Roman" w:hAnsi="Times New Roman" w:cs="Times New Roman"/>
          <w:sz w:val="28"/>
          <w:szCs w:val="28"/>
        </w:rPr>
        <w:t>|  POT max admis =</w:t>
      </w:r>
      <w:r w:rsidRPr="00520391">
        <w:rPr>
          <w:rFonts w:ascii="Times New Roman" w:hAnsi="Times New Roman" w:cs="Times New Roman"/>
          <w:b/>
          <w:sz w:val="28"/>
          <w:szCs w:val="28"/>
        </w:rPr>
        <w:t>50 %</w:t>
      </w:r>
      <w:r w:rsidRPr="00520391">
        <w:rPr>
          <w:rFonts w:ascii="Times New Roman" w:hAnsi="Times New Roman" w:cs="Times New Roman"/>
          <w:sz w:val="28"/>
          <w:szCs w:val="28"/>
        </w:rPr>
        <w:t xml:space="preserve">  ||  POT </w:t>
      </w:r>
      <w:proofErr w:type="spellStart"/>
      <w:r w:rsidRPr="00520391">
        <w:rPr>
          <w:rFonts w:ascii="Times New Roman" w:hAnsi="Times New Roman" w:cs="Times New Roman"/>
          <w:sz w:val="28"/>
          <w:szCs w:val="28"/>
        </w:rPr>
        <w:t>propus</w:t>
      </w:r>
      <w:proofErr w:type="spellEnd"/>
      <w:r w:rsidRPr="00520391">
        <w:rPr>
          <w:rFonts w:ascii="Times New Roman" w:hAnsi="Times New Roman" w:cs="Times New Roman"/>
          <w:sz w:val="28"/>
          <w:szCs w:val="28"/>
        </w:rPr>
        <w:t xml:space="preserve"> =</w:t>
      </w:r>
      <w:r w:rsidRPr="00520391">
        <w:rPr>
          <w:rFonts w:ascii="Times New Roman" w:hAnsi="Times New Roman" w:cs="Times New Roman"/>
          <w:b/>
          <w:sz w:val="28"/>
          <w:szCs w:val="28"/>
        </w:rPr>
        <w:t>30.00 %</w:t>
      </w:r>
    </w:p>
    <w:p w14:paraId="40F3F881" w14:textId="77777777" w:rsidR="00E00138" w:rsidRPr="00520391" w:rsidRDefault="00E00138" w:rsidP="00520391">
      <w:pPr>
        <w:spacing w:line="276" w:lineRule="auto"/>
        <w:rPr>
          <w:rFonts w:ascii="Times New Roman" w:eastAsia="Times New Roman" w:hAnsi="Times New Roman" w:cs="Times New Roman"/>
          <w:sz w:val="28"/>
          <w:szCs w:val="28"/>
        </w:rPr>
      </w:pPr>
    </w:p>
    <w:p w14:paraId="6A914F2B" w14:textId="32288DE8" w:rsidR="00E00138" w:rsidRPr="00520391" w:rsidRDefault="00E00138" w:rsidP="00520391">
      <w:pPr>
        <w:tabs>
          <w:tab w:val="left" w:pos="700"/>
          <w:tab w:val="left" w:pos="2860"/>
          <w:tab w:val="left" w:pos="5560"/>
        </w:tabs>
        <w:spacing w:line="276" w:lineRule="auto"/>
        <w:ind w:left="360"/>
        <w:rPr>
          <w:rFonts w:ascii="Times New Roman" w:hAnsi="Times New Roman" w:cs="Times New Roman"/>
          <w:b/>
          <w:sz w:val="28"/>
          <w:szCs w:val="28"/>
        </w:rPr>
      </w:pPr>
      <w:r w:rsidRPr="00520391">
        <w:rPr>
          <w:rFonts w:ascii="Times New Roman" w:hAnsi="Times New Roman" w:cs="Times New Roman"/>
          <w:sz w:val="28"/>
          <w:szCs w:val="28"/>
        </w:rPr>
        <w:t>k.</w:t>
      </w:r>
      <w:r w:rsidRPr="00520391">
        <w:rPr>
          <w:rFonts w:ascii="Times New Roman" w:hAnsi="Times New Roman" w:cs="Times New Roman"/>
          <w:sz w:val="28"/>
          <w:szCs w:val="28"/>
        </w:rPr>
        <w:tab/>
        <w:t xml:space="preserve">CUT existent= </w:t>
      </w:r>
      <w:r w:rsidRPr="00520391">
        <w:rPr>
          <w:rFonts w:ascii="Times New Roman" w:hAnsi="Times New Roman" w:cs="Times New Roman"/>
          <w:b/>
          <w:sz w:val="28"/>
          <w:szCs w:val="28"/>
        </w:rPr>
        <w:t>0.00</w:t>
      </w:r>
      <w:r w:rsidR="00176521">
        <w:rPr>
          <w:rFonts w:ascii="Times New Roman" w:hAnsi="Times New Roman" w:cs="Times New Roman"/>
          <w:sz w:val="28"/>
          <w:szCs w:val="28"/>
        </w:rPr>
        <w:t xml:space="preserve">     </w:t>
      </w:r>
      <w:r w:rsidRPr="00520391">
        <w:rPr>
          <w:rFonts w:ascii="Times New Roman" w:hAnsi="Times New Roman" w:cs="Times New Roman"/>
          <w:sz w:val="28"/>
          <w:szCs w:val="28"/>
        </w:rPr>
        <w:t>|</w:t>
      </w:r>
      <w:proofErr w:type="gramStart"/>
      <w:r w:rsidRPr="00520391">
        <w:rPr>
          <w:rFonts w:ascii="Times New Roman" w:hAnsi="Times New Roman" w:cs="Times New Roman"/>
          <w:sz w:val="28"/>
          <w:szCs w:val="28"/>
        </w:rPr>
        <w:t>|  CUT</w:t>
      </w:r>
      <w:proofErr w:type="gramEnd"/>
      <w:r w:rsidRPr="00520391">
        <w:rPr>
          <w:rFonts w:ascii="Times New Roman" w:hAnsi="Times New Roman" w:cs="Times New Roman"/>
          <w:sz w:val="28"/>
          <w:szCs w:val="28"/>
        </w:rPr>
        <w:t xml:space="preserve"> max admis =</w:t>
      </w:r>
      <w:r w:rsidRPr="00520391">
        <w:rPr>
          <w:rFonts w:ascii="Times New Roman" w:hAnsi="Times New Roman" w:cs="Times New Roman"/>
          <w:b/>
          <w:sz w:val="28"/>
          <w:szCs w:val="28"/>
        </w:rPr>
        <w:t>0.30</w:t>
      </w:r>
      <w:r w:rsidRPr="00520391">
        <w:rPr>
          <w:rFonts w:ascii="Times New Roman" w:hAnsi="Times New Roman" w:cs="Times New Roman"/>
          <w:sz w:val="28"/>
          <w:szCs w:val="28"/>
        </w:rPr>
        <w:tab/>
        <w:t xml:space="preserve">||  CUT </w:t>
      </w:r>
      <w:proofErr w:type="spellStart"/>
      <w:r w:rsidRPr="00520391">
        <w:rPr>
          <w:rFonts w:ascii="Times New Roman" w:hAnsi="Times New Roman" w:cs="Times New Roman"/>
          <w:sz w:val="28"/>
          <w:szCs w:val="28"/>
        </w:rPr>
        <w:t>propus</w:t>
      </w:r>
      <w:proofErr w:type="spellEnd"/>
      <w:r w:rsidRPr="00520391">
        <w:rPr>
          <w:rFonts w:ascii="Times New Roman" w:hAnsi="Times New Roman" w:cs="Times New Roman"/>
          <w:sz w:val="28"/>
          <w:szCs w:val="28"/>
        </w:rPr>
        <w:t xml:space="preserve"> = </w:t>
      </w:r>
      <w:r w:rsidRPr="00520391">
        <w:rPr>
          <w:rFonts w:ascii="Times New Roman" w:hAnsi="Times New Roman" w:cs="Times New Roman"/>
          <w:b/>
          <w:sz w:val="28"/>
          <w:szCs w:val="28"/>
        </w:rPr>
        <w:t>0.30</w:t>
      </w:r>
    </w:p>
    <w:p w14:paraId="63970A72" w14:textId="77777777" w:rsidR="00E00138" w:rsidRPr="00520391" w:rsidRDefault="00E00138" w:rsidP="00520391">
      <w:pPr>
        <w:spacing w:line="276" w:lineRule="auto"/>
        <w:rPr>
          <w:rFonts w:ascii="Times New Roman" w:eastAsia="Times New Roman" w:hAnsi="Times New Roman" w:cs="Times New Roman"/>
          <w:sz w:val="28"/>
          <w:szCs w:val="28"/>
        </w:rPr>
      </w:pPr>
    </w:p>
    <w:p w14:paraId="4300A0A4" w14:textId="77777777" w:rsidR="007C1C1F" w:rsidRDefault="00E00138" w:rsidP="00520391">
      <w:pPr>
        <w:spacing w:line="276" w:lineRule="auto"/>
        <w:ind w:left="700" w:right="3740"/>
        <w:rPr>
          <w:rFonts w:ascii="Times New Roman" w:hAnsi="Times New Roman" w:cs="Times New Roman"/>
          <w:b/>
          <w:sz w:val="28"/>
          <w:szCs w:val="28"/>
        </w:rPr>
      </w:pPr>
      <w:proofErr w:type="spellStart"/>
      <w:r w:rsidRPr="00520391">
        <w:rPr>
          <w:rFonts w:ascii="Times New Roman" w:hAnsi="Times New Roman" w:cs="Times New Roman"/>
          <w:b/>
          <w:sz w:val="28"/>
          <w:szCs w:val="28"/>
        </w:rPr>
        <w:t>Suprafata</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proiectata</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propusa</w:t>
      </w:r>
      <w:proofErr w:type="spellEnd"/>
      <w:r w:rsidRPr="00520391">
        <w:rPr>
          <w:rFonts w:ascii="Times New Roman" w:hAnsi="Times New Roman" w:cs="Times New Roman"/>
          <w:b/>
          <w:sz w:val="28"/>
          <w:szCs w:val="28"/>
        </w:rPr>
        <w:t xml:space="preserve"> – </w:t>
      </w:r>
    </w:p>
    <w:p w14:paraId="78D44448" w14:textId="77777777" w:rsidR="007C1C1F" w:rsidRDefault="00E00138" w:rsidP="00520391">
      <w:pPr>
        <w:spacing w:line="276" w:lineRule="auto"/>
        <w:ind w:left="700" w:right="3740"/>
        <w:rPr>
          <w:rFonts w:ascii="Times New Roman" w:hAnsi="Times New Roman" w:cs="Times New Roman"/>
          <w:b/>
          <w:sz w:val="28"/>
          <w:szCs w:val="28"/>
        </w:rPr>
      </w:pPr>
      <w:r w:rsidRPr="00520391">
        <w:rPr>
          <w:rFonts w:ascii="Times New Roman" w:hAnsi="Times New Roman" w:cs="Times New Roman"/>
          <w:b/>
          <w:sz w:val="28"/>
          <w:szCs w:val="28"/>
        </w:rPr>
        <w:t>SC</w:t>
      </w:r>
      <w:r w:rsidRPr="00520391">
        <w:rPr>
          <w:rFonts w:ascii="Times New Roman" w:hAnsi="Times New Roman" w:cs="Times New Roman"/>
          <w:sz w:val="28"/>
          <w:szCs w:val="28"/>
        </w:rPr>
        <w:t xml:space="preserve"> = 11155.00 </w:t>
      </w:r>
      <w:proofErr w:type="spellStart"/>
      <w:r w:rsidRPr="00520391">
        <w:rPr>
          <w:rFonts w:ascii="Times New Roman" w:hAnsi="Times New Roman" w:cs="Times New Roman"/>
          <w:sz w:val="28"/>
          <w:szCs w:val="28"/>
        </w:rPr>
        <w:t>mp</w:t>
      </w:r>
      <w:proofErr w:type="spellEnd"/>
      <w:r w:rsidRPr="00520391">
        <w:rPr>
          <w:rFonts w:ascii="Times New Roman" w:hAnsi="Times New Roman" w:cs="Times New Roman"/>
          <w:b/>
          <w:sz w:val="28"/>
          <w:szCs w:val="28"/>
        </w:rPr>
        <w:t xml:space="preserve"> </w:t>
      </w:r>
    </w:p>
    <w:p w14:paraId="7F8FCCEA" w14:textId="77777777" w:rsidR="007C1C1F" w:rsidRDefault="00E00138" w:rsidP="00520391">
      <w:pPr>
        <w:spacing w:line="276" w:lineRule="auto"/>
        <w:ind w:left="700" w:right="3740"/>
        <w:rPr>
          <w:rFonts w:ascii="Times New Roman" w:hAnsi="Times New Roman" w:cs="Times New Roman"/>
          <w:b/>
          <w:sz w:val="28"/>
          <w:szCs w:val="28"/>
        </w:rPr>
      </w:pPr>
      <w:proofErr w:type="spellStart"/>
      <w:r w:rsidRPr="00520391">
        <w:rPr>
          <w:rFonts w:ascii="Times New Roman" w:hAnsi="Times New Roman" w:cs="Times New Roman"/>
          <w:b/>
          <w:sz w:val="28"/>
          <w:szCs w:val="28"/>
        </w:rPr>
        <w:t>Suprafata</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desfasurata</w:t>
      </w:r>
      <w:proofErr w:type="spellEnd"/>
      <w:r w:rsidRPr="00520391">
        <w:rPr>
          <w:rFonts w:ascii="Times New Roman" w:hAnsi="Times New Roman" w:cs="Times New Roman"/>
          <w:b/>
          <w:sz w:val="28"/>
          <w:szCs w:val="28"/>
        </w:rPr>
        <w:t xml:space="preserve"> </w:t>
      </w:r>
      <w:proofErr w:type="spellStart"/>
      <w:r w:rsidRPr="00520391">
        <w:rPr>
          <w:rFonts w:ascii="Times New Roman" w:hAnsi="Times New Roman" w:cs="Times New Roman"/>
          <w:b/>
          <w:sz w:val="28"/>
          <w:szCs w:val="28"/>
        </w:rPr>
        <w:t>propusa</w:t>
      </w:r>
      <w:proofErr w:type="spellEnd"/>
      <w:r w:rsidRPr="00520391">
        <w:rPr>
          <w:rFonts w:ascii="Times New Roman" w:hAnsi="Times New Roman" w:cs="Times New Roman"/>
          <w:b/>
          <w:sz w:val="28"/>
          <w:szCs w:val="28"/>
        </w:rPr>
        <w:t xml:space="preserve"> –</w:t>
      </w:r>
    </w:p>
    <w:p w14:paraId="3478B1D9" w14:textId="4AB5226C" w:rsidR="00E00138" w:rsidRPr="00520391" w:rsidRDefault="00E00138" w:rsidP="00520391">
      <w:pPr>
        <w:spacing w:line="276" w:lineRule="auto"/>
        <w:ind w:left="700" w:right="3740"/>
        <w:rPr>
          <w:rFonts w:ascii="Times New Roman" w:hAnsi="Times New Roman" w:cs="Times New Roman"/>
          <w:sz w:val="28"/>
          <w:szCs w:val="28"/>
        </w:rPr>
      </w:pPr>
      <w:r w:rsidRPr="00520391">
        <w:rPr>
          <w:rFonts w:ascii="Times New Roman" w:hAnsi="Times New Roman" w:cs="Times New Roman"/>
          <w:b/>
          <w:sz w:val="28"/>
          <w:szCs w:val="28"/>
        </w:rPr>
        <w:t>SD</w:t>
      </w:r>
      <w:r w:rsidRPr="00520391">
        <w:rPr>
          <w:rFonts w:ascii="Times New Roman" w:hAnsi="Times New Roman" w:cs="Times New Roman"/>
          <w:sz w:val="28"/>
          <w:szCs w:val="28"/>
        </w:rPr>
        <w:t xml:space="preserve"> =</w:t>
      </w:r>
      <w:r w:rsidR="007C1C1F">
        <w:rPr>
          <w:rFonts w:ascii="Times New Roman" w:hAnsi="Times New Roman" w:cs="Times New Roman"/>
          <w:sz w:val="28"/>
          <w:szCs w:val="28"/>
        </w:rPr>
        <w:t xml:space="preserve"> </w:t>
      </w:r>
      <w:r w:rsidRPr="00520391">
        <w:rPr>
          <w:rFonts w:ascii="Times New Roman" w:hAnsi="Times New Roman" w:cs="Times New Roman"/>
          <w:sz w:val="28"/>
          <w:szCs w:val="28"/>
        </w:rPr>
        <w:t xml:space="preserve">11155.00 </w:t>
      </w:r>
      <w:proofErr w:type="spellStart"/>
      <w:r w:rsidRPr="00520391">
        <w:rPr>
          <w:rFonts w:ascii="Times New Roman" w:hAnsi="Times New Roman" w:cs="Times New Roman"/>
          <w:sz w:val="28"/>
          <w:szCs w:val="28"/>
        </w:rPr>
        <w:t>mp</w:t>
      </w:r>
      <w:proofErr w:type="spellEnd"/>
    </w:p>
    <w:p w14:paraId="3D73BB9C" w14:textId="77777777" w:rsidR="00CE3A7E" w:rsidRDefault="00E00138" w:rsidP="00737BCA">
      <w:pPr>
        <w:spacing w:line="276" w:lineRule="auto"/>
        <w:ind w:left="700" w:right="2986"/>
        <w:rPr>
          <w:rFonts w:ascii="Times New Roman" w:hAnsi="Times New Roman" w:cs="Times New Roman"/>
          <w:b/>
          <w:sz w:val="28"/>
          <w:szCs w:val="28"/>
        </w:rPr>
      </w:pPr>
      <w:proofErr w:type="spellStart"/>
      <w:r w:rsidRPr="00520391">
        <w:rPr>
          <w:rFonts w:ascii="Times New Roman" w:hAnsi="Times New Roman" w:cs="Times New Roman"/>
          <w:b/>
          <w:sz w:val="28"/>
          <w:szCs w:val="28"/>
        </w:rPr>
        <w:t>POTpropus</w:t>
      </w:r>
      <w:proofErr w:type="spellEnd"/>
      <w:r w:rsidRPr="00520391">
        <w:rPr>
          <w:rFonts w:ascii="Times New Roman" w:hAnsi="Times New Roman" w:cs="Times New Roman"/>
          <w:sz w:val="28"/>
          <w:szCs w:val="28"/>
        </w:rPr>
        <w:t xml:space="preserve"> = SC *100 / S </w:t>
      </w:r>
      <w:proofErr w:type="spellStart"/>
      <w:r w:rsidRPr="00520391">
        <w:rPr>
          <w:rFonts w:ascii="Times New Roman" w:hAnsi="Times New Roman" w:cs="Times New Roman"/>
          <w:sz w:val="28"/>
          <w:szCs w:val="28"/>
        </w:rPr>
        <w:t>teren</w:t>
      </w:r>
      <w:proofErr w:type="spellEnd"/>
      <w:r w:rsidRPr="00520391">
        <w:rPr>
          <w:rFonts w:ascii="Times New Roman" w:hAnsi="Times New Roman" w:cs="Times New Roman"/>
          <w:sz w:val="28"/>
          <w:szCs w:val="28"/>
        </w:rPr>
        <w:t xml:space="preserve"> = 3346.50 *100 / 11155 = 30.00%</w:t>
      </w:r>
      <w:r w:rsidRPr="00520391">
        <w:rPr>
          <w:rFonts w:ascii="Times New Roman" w:hAnsi="Times New Roman" w:cs="Times New Roman"/>
          <w:b/>
          <w:sz w:val="28"/>
          <w:szCs w:val="28"/>
        </w:rPr>
        <w:t xml:space="preserve"> </w:t>
      </w:r>
    </w:p>
    <w:p w14:paraId="154BA408" w14:textId="72A4F5B9" w:rsidR="00737BCA" w:rsidRDefault="00E00138" w:rsidP="00737BCA">
      <w:pPr>
        <w:spacing w:line="276" w:lineRule="auto"/>
        <w:ind w:left="700" w:right="2986"/>
        <w:rPr>
          <w:rFonts w:ascii="Times New Roman" w:eastAsia="Times New Roman" w:hAnsi="Times New Roman"/>
        </w:rPr>
      </w:pPr>
      <w:proofErr w:type="spellStart"/>
      <w:r w:rsidRPr="00520391">
        <w:rPr>
          <w:rFonts w:ascii="Times New Roman" w:hAnsi="Times New Roman" w:cs="Times New Roman"/>
          <w:b/>
          <w:sz w:val="28"/>
          <w:szCs w:val="28"/>
        </w:rPr>
        <w:t>CUTpropus</w:t>
      </w:r>
      <w:proofErr w:type="spellEnd"/>
      <w:r w:rsidRPr="00520391">
        <w:rPr>
          <w:rFonts w:ascii="Times New Roman" w:hAnsi="Times New Roman" w:cs="Times New Roman"/>
          <w:sz w:val="28"/>
          <w:szCs w:val="28"/>
        </w:rPr>
        <w:t xml:space="preserve"> = SD/Steren = 3346.50/11155 =0.30</w:t>
      </w:r>
    </w:p>
    <w:p w14:paraId="11E0845A" w14:textId="77777777" w:rsidR="00737BCA" w:rsidRDefault="00737BCA" w:rsidP="00E00138">
      <w:pPr>
        <w:spacing w:line="200" w:lineRule="exact"/>
        <w:rPr>
          <w:rFonts w:ascii="Times New Roman" w:eastAsia="Times New Roman" w:hAnsi="Times New Roman"/>
        </w:rPr>
      </w:pPr>
    </w:p>
    <w:p w14:paraId="6D422212" w14:textId="77777777" w:rsidR="00737BCA" w:rsidRDefault="00737BCA" w:rsidP="00737BCA">
      <w:pPr>
        <w:spacing w:line="284" w:lineRule="exact"/>
        <w:rPr>
          <w:rFonts w:ascii="Times New Roman" w:eastAsia="Times New Roman" w:hAnsi="Times New Roman"/>
        </w:rPr>
      </w:pPr>
    </w:p>
    <w:p w14:paraId="1D220148" w14:textId="77777777" w:rsidR="00737BCA" w:rsidRPr="00CB1A8B" w:rsidRDefault="00737BCA" w:rsidP="00737BCA">
      <w:pPr>
        <w:pStyle w:val="Corptext"/>
        <w:numPr>
          <w:ilvl w:val="0"/>
          <w:numId w:val="1"/>
        </w:numPr>
        <w:spacing w:after="100"/>
        <w:jc w:val="both"/>
        <w:rPr>
          <w:rFonts w:ascii="Times New Roman" w:hAnsi="Times New Roman" w:cs="Times New Roman"/>
          <w:b/>
          <w:sz w:val="28"/>
          <w:szCs w:val="28"/>
        </w:rPr>
      </w:pPr>
      <w:bookmarkStart w:id="11" w:name="p-275168522"/>
      <w:bookmarkEnd w:id="11"/>
      <w:proofErr w:type="spellStart"/>
      <w:r>
        <w:rPr>
          <w:rFonts w:ascii="Times New Roman" w:hAnsi="Times New Roman" w:cs="Times New Roman"/>
          <w:b/>
          <w:sz w:val="28"/>
          <w:szCs w:val="28"/>
        </w:rPr>
        <w:t>J</w:t>
      </w:r>
      <w:r w:rsidRPr="00CB1A8B">
        <w:rPr>
          <w:rFonts w:ascii="Times New Roman" w:hAnsi="Times New Roman" w:cs="Times New Roman"/>
          <w:b/>
          <w:sz w:val="28"/>
          <w:szCs w:val="28"/>
        </w:rPr>
        <w:t>ustificarea</w:t>
      </w:r>
      <w:proofErr w:type="spellEnd"/>
      <w:r w:rsidRPr="00CB1A8B">
        <w:rPr>
          <w:rFonts w:ascii="Times New Roman" w:hAnsi="Times New Roman" w:cs="Times New Roman"/>
          <w:b/>
          <w:sz w:val="28"/>
          <w:szCs w:val="28"/>
        </w:rPr>
        <w:t xml:space="preserve"> </w:t>
      </w:r>
      <w:proofErr w:type="spellStart"/>
      <w:r w:rsidRPr="00CB1A8B">
        <w:rPr>
          <w:rFonts w:ascii="Times New Roman" w:hAnsi="Times New Roman" w:cs="Times New Roman"/>
          <w:b/>
          <w:sz w:val="28"/>
          <w:szCs w:val="28"/>
        </w:rPr>
        <w:t>necesităţii</w:t>
      </w:r>
      <w:proofErr w:type="spellEnd"/>
      <w:r w:rsidRPr="00CB1A8B">
        <w:rPr>
          <w:rFonts w:ascii="Times New Roman" w:hAnsi="Times New Roman" w:cs="Times New Roman"/>
          <w:b/>
          <w:sz w:val="28"/>
          <w:szCs w:val="28"/>
        </w:rPr>
        <w:t xml:space="preserve"> </w:t>
      </w:r>
      <w:proofErr w:type="spellStart"/>
      <w:proofErr w:type="gramStart"/>
      <w:r w:rsidRPr="00CB1A8B">
        <w:rPr>
          <w:rFonts w:ascii="Times New Roman" w:hAnsi="Times New Roman" w:cs="Times New Roman"/>
          <w:b/>
          <w:sz w:val="28"/>
          <w:szCs w:val="28"/>
        </w:rPr>
        <w:t>proiectului</w:t>
      </w:r>
      <w:proofErr w:type="spellEnd"/>
      <w:r w:rsidRPr="00CB1A8B">
        <w:rPr>
          <w:rFonts w:ascii="Times New Roman" w:hAnsi="Times New Roman" w:cs="Times New Roman"/>
          <w:b/>
          <w:sz w:val="28"/>
          <w:szCs w:val="28"/>
        </w:rPr>
        <w:t>;</w:t>
      </w:r>
      <w:proofErr w:type="gramEnd"/>
    </w:p>
    <w:p w14:paraId="3C97DAA2" w14:textId="77777777" w:rsidR="00737BCA" w:rsidRDefault="00737BCA" w:rsidP="00E00138">
      <w:pPr>
        <w:spacing w:line="200" w:lineRule="exact"/>
        <w:rPr>
          <w:rFonts w:ascii="Times New Roman" w:eastAsia="Times New Roman" w:hAnsi="Times New Roman"/>
        </w:rPr>
      </w:pPr>
    </w:p>
    <w:p w14:paraId="28AB4A86" w14:textId="77777777" w:rsidR="00CB1A8B" w:rsidRDefault="008E3B65" w:rsidP="00CB1A8B">
      <w:pPr>
        <w:pStyle w:val="Corptext"/>
        <w:spacing w:after="100"/>
        <w:ind w:firstLine="360"/>
        <w:jc w:val="both"/>
        <w:rPr>
          <w:rFonts w:ascii="Times New Roman" w:hAnsi="Times New Roman" w:cs="Times New Roman"/>
          <w:sz w:val="28"/>
          <w:szCs w:val="28"/>
        </w:rPr>
      </w:pPr>
      <w:r>
        <w:rPr>
          <w:rFonts w:ascii="Times New Roman" w:eastAsia="Times New Roman" w:hAnsi="Times New Roman" w:cs="Times New Roman"/>
          <w:sz w:val="26"/>
          <w:szCs w:val="26"/>
          <w:lang w:val="ro-RO"/>
        </w:rPr>
        <w:t xml:space="preserve">Utilitatea publica rezida din valorificarea terenului </w:t>
      </w:r>
      <w:proofErr w:type="spellStart"/>
      <w:r>
        <w:rPr>
          <w:rFonts w:ascii="Times New Roman" w:eastAsia="Times New Roman" w:hAnsi="Times New Roman" w:cs="Times New Roman"/>
          <w:sz w:val="26"/>
          <w:szCs w:val="26"/>
          <w:lang w:val="ro-RO"/>
        </w:rPr>
        <w:t>intr-o</w:t>
      </w:r>
      <w:proofErr w:type="spellEnd"/>
      <w:r>
        <w:rPr>
          <w:rFonts w:ascii="Times New Roman" w:eastAsia="Times New Roman" w:hAnsi="Times New Roman" w:cs="Times New Roman"/>
          <w:sz w:val="26"/>
          <w:szCs w:val="26"/>
          <w:lang w:val="ro-RO"/>
        </w:rPr>
        <w:t xml:space="preserve"> zona aflata </w:t>
      </w:r>
      <w:proofErr w:type="spellStart"/>
      <w:r>
        <w:rPr>
          <w:rFonts w:ascii="Times New Roman" w:eastAsia="Times New Roman" w:hAnsi="Times New Roman" w:cs="Times New Roman"/>
          <w:sz w:val="26"/>
          <w:szCs w:val="26"/>
          <w:lang w:val="ro-RO"/>
        </w:rPr>
        <w:t>intr-o</w:t>
      </w:r>
      <w:proofErr w:type="spellEnd"/>
      <w:r>
        <w:rPr>
          <w:rFonts w:ascii="Times New Roman" w:eastAsia="Times New Roman" w:hAnsi="Times New Roman" w:cs="Times New Roman"/>
          <w:sz w:val="26"/>
          <w:szCs w:val="26"/>
          <w:lang w:val="ro-RO"/>
        </w:rPr>
        <w:t xml:space="preserve"> continua expansiune care merita valorificata, contribuind la </w:t>
      </w:r>
      <w:proofErr w:type="spellStart"/>
      <w:r>
        <w:rPr>
          <w:rFonts w:ascii="Times New Roman" w:eastAsia="Times New Roman" w:hAnsi="Times New Roman" w:cs="Times New Roman"/>
          <w:sz w:val="26"/>
          <w:szCs w:val="26"/>
          <w:lang w:val="ro-RO"/>
        </w:rPr>
        <w:t>atat</w:t>
      </w:r>
      <w:proofErr w:type="spellEnd"/>
      <w:r>
        <w:rPr>
          <w:rFonts w:ascii="Times New Roman" w:eastAsia="Times New Roman" w:hAnsi="Times New Roman" w:cs="Times New Roman"/>
          <w:sz w:val="26"/>
          <w:szCs w:val="26"/>
          <w:lang w:val="ro-RO"/>
        </w:rPr>
        <w:t xml:space="preserve"> </w:t>
      </w:r>
      <w:proofErr w:type="spellStart"/>
      <w:r w:rsidR="00CB1A8B">
        <w:rPr>
          <w:rFonts w:ascii="Times New Roman" w:hAnsi="Times New Roman" w:cs="Times New Roman"/>
          <w:sz w:val="28"/>
          <w:szCs w:val="28"/>
        </w:rPr>
        <w:t>creste</w:t>
      </w:r>
      <w:r>
        <w:rPr>
          <w:rFonts w:ascii="Times New Roman" w:hAnsi="Times New Roman" w:cs="Times New Roman"/>
          <w:sz w:val="28"/>
          <w:szCs w:val="28"/>
        </w:rPr>
        <w:t>rea</w:t>
      </w:r>
      <w:proofErr w:type="spellEnd"/>
      <w:r w:rsidR="00CB1A8B">
        <w:rPr>
          <w:rFonts w:ascii="Times New Roman" w:hAnsi="Times New Roman" w:cs="Times New Roman"/>
          <w:sz w:val="28"/>
          <w:szCs w:val="28"/>
        </w:rPr>
        <w:t xml:space="preserve"> </w:t>
      </w:r>
      <w:proofErr w:type="spellStart"/>
      <w:r w:rsidR="00CB1A8B">
        <w:rPr>
          <w:rFonts w:ascii="Times New Roman" w:hAnsi="Times New Roman" w:cs="Times New Roman"/>
          <w:sz w:val="28"/>
          <w:szCs w:val="28"/>
        </w:rPr>
        <w:t>nivelul</w:t>
      </w:r>
      <w:r>
        <w:rPr>
          <w:rFonts w:ascii="Times New Roman" w:hAnsi="Times New Roman" w:cs="Times New Roman"/>
          <w:sz w:val="28"/>
          <w:szCs w:val="28"/>
        </w:rPr>
        <w:t>ului</w:t>
      </w:r>
      <w:proofErr w:type="spellEnd"/>
      <w:r w:rsidR="00CB1A8B">
        <w:rPr>
          <w:rFonts w:ascii="Times New Roman" w:hAnsi="Times New Roman" w:cs="Times New Roman"/>
          <w:sz w:val="28"/>
          <w:szCs w:val="28"/>
        </w:rPr>
        <w:t xml:space="preserve"> </w:t>
      </w:r>
      <w:r w:rsidR="00CB1A8B" w:rsidRPr="00CB1A8B">
        <w:rPr>
          <w:rFonts w:ascii="Times New Roman" w:hAnsi="Times New Roman" w:cs="Times New Roman"/>
          <w:sz w:val="28"/>
          <w:szCs w:val="28"/>
        </w:rPr>
        <w:t xml:space="preserve">de </w:t>
      </w:r>
      <w:proofErr w:type="spellStart"/>
      <w:r w:rsidR="00CB1A8B" w:rsidRPr="00CB1A8B">
        <w:rPr>
          <w:rFonts w:ascii="Times New Roman" w:hAnsi="Times New Roman" w:cs="Times New Roman"/>
          <w:sz w:val="28"/>
          <w:szCs w:val="28"/>
        </w:rPr>
        <w:t>confort</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si</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calitat</w:t>
      </w:r>
      <w:r>
        <w:rPr>
          <w:rFonts w:ascii="Times New Roman" w:hAnsi="Times New Roman" w:cs="Times New Roman"/>
          <w:sz w:val="28"/>
          <w:szCs w:val="28"/>
        </w:rPr>
        <w:t>ii</w:t>
      </w:r>
      <w:proofErr w:type="spellEnd"/>
      <w:r>
        <w:rPr>
          <w:rFonts w:ascii="Times New Roman" w:hAnsi="Times New Roman" w:cs="Times New Roman"/>
          <w:sz w:val="28"/>
          <w:szCs w:val="28"/>
        </w:rPr>
        <w:t xml:space="preserve"> </w:t>
      </w:r>
      <w:proofErr w:type="spellStart"/>
      <w:r w:rsidR="00CB1A8B">
        <w:rPr>
          <w:rFonts w:ascii="Times New Roman" w:hAnsi="Times New Roman" w:cs="Times New Roman"/>
          <w:sz w:val="28"/>
          <w:szCs w:val="28"/>
        </w:rPr>
        <w:t>vietii</w:t>
      </w:r>
      <w:proofErr w:type="spellEnd"/>
      <w:r w:rsidR="00CB1A8B">
        <w:rPr>
          <w:rFonts w:ascii="Times New Roman" w:hAnsi="Times New Roman" w:cs="Times New Roman"/>
          <w:sz w:val="28"/>
          <w:szCs w:val="28"/>
        </w:rPr>
        <w:t xml:space="preserve"> </w:t>
      </w:r>
      <w:proofErr w:type="spellStart"/>
      <w:r w:rsidR="00CB1A8B">
        <w:rPr>
          <w:rFonts w:ascii="Times New Roman" w:hAnsi="Times New Roman" w:cs="Times New Roman"/>
          <w:sz w:val="28"/>
          <w:szCs w:val="28"/>
        </w:rPr>
        <w:t>umane</w:t>
      </w:r>
      <w:proofErr w:type="spellEnd"/>
      <w:r>
        <w:rPr>
          <w:rFonts w:ascii="Times New Roman" w:hAnsi="Times New Roman" w:cs="Times New Roman"/>
          <w:sz w:val="28"/>
          <w:szCs w:val="28"/>
        </w:rPr>
        <w:t xml:space="preserve">, cat </w:t>
      </w:r>
      <w:proofErr w:type="spellStart"/>
      <w:r>
        <w:rPr>
          <w:rFonts w:ascii="Times New Roman" w:hAnsi="Times New Roman" w:cs="Times New Roman"/>
          <w:sz w:val="28"/>
          <w:szCs w:val="28"/>
        </w:rPr>
        <w:t>si</w:t>
      </w:r>
      <w:proofErr w:type="spellEnd"/>
      <w:r>
        <w:rPr>
          <w:rFonts w:ascii="Times New Roman" w:hAnsi="Times New Roman" w:cs="Times New Roman"/>
          <w:sz w:val="28"/>
          <w:szCs w:val="28"/>
        </w:rPr>
        <w:t xml:space="preserve"> </w:t>
      </w:r>
      <w:r>
        <w:rPr>
          <w:rFonts w:ascii="Times New Roman" w:eastAsia="Times New Roman" w:hAnsi="Times New Roman" w:cs="Times New Roman"/>
          <w:sz w:val="26"/>
          <w:szCs w:val="26"/>
          <w:lang w:val="ro-RO"/>
        </w:rPr>
        <w:t>la realizarea de noi locuri de munca</w:t>
      </w:r>
      <w:r w:rsidR="00CB1A8B">
        <w:rPr>
          <w:rFonts w:ascii="Times New Roman" w:hAnsi="Times New Roman" w:cs="Times New Roman"/>
          <w:sz w:val="28"/>
          <w:szCs w:val="28"/>
        </w:rPr>
        <w:t>.</w:t>
      </w:r>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Functiunea</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propusa</w:t>
      </w:r>
      <w:proofErr w:type="spellEnd"/>
      <w:r w:rsidR="00CB1A8B" w:rsidRPr="00CB1A8B">
        <w:rPr>
          <w:rFonts w:ascii="Times New Roman" w:hAnsi="Times New Roman" w:cs="Times New Roman"/>
          <w:sz w:val="28"/>
          <w:szCs w:val="28"/>
        </w:rPr>
        <w:t xml:space="preserve"> nu </w:t>
      </w:r>
      <w:proofErr w:type="spellStart"/>
      <w:r w:rsidR="00CB1A8B" w:rsidRPr="00CB1A8B">
        <w:rPr>
          <w:rFonts w:ascii="Times New Roman" w:hAnsi="Times New Roman" w:cs="Times New Roman"/>
          <w:sz w:val="28"/>
          <w:szCs w:val="28"/>
        </w:rPr>
        <w:t>numai</w:t>
      </w:r>
      <w:proofErr w:type="spellEnd"/>
      <w:r w:rsidR="00CB1A8B" w:rsidRPr="00CB1A8B">
        <w:rPr>
          <w:rFonts w:ascii="Times New Roman" w:hAnsi="Times New Roman" w:cs="Times New Roman"/>
          <w:sz w:val="28"/>
          <w:szCs w:val="28"/>
        </w:rPr>
        <w:t xml:space="preserve"> ca nu intra in conflict cu </w:t>
      </w:r>
      <w:proofErr w:type="spellStart"/>
      <w:r w:rsidR="00CB1A8B" w:rsidRPr="00CB1A8B">
        <w:rPr>
          <w:rFonts w:ascii="Times New Roman" w:hAnsi="Times New Roman" w:cs="Times New Roman"/>
          <w:sz w:val="28"/>
          <w:szCs w:val="28"/>
        </w:rPr>
        <w:t>functiunile</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adicente</w:t>
      </w:r>
      <w:proofErr w:type="spellEnd"/>
      <w:r w:rsidR="00CB1A8B" w:rsidRPr="00CB1A8B">
        <w:rPr>
          <w:rFonts w:ascii="Times New Roman" w:hAnsi="Times New Roman" w:cs="Times New Roman"/>
          <w:sz w:val="28"/>
          <w:szCs w:val="28"/>
        </w:rPr>
        <w:t xml:space="preserve">, ci </w:t>
      </w:r>
      <w:proofErr w:type="spellStart"/>
      <w:r w:rsidR="00CB1A8B" w:rsidRPr="00CB1A8B">
        <w:rPr>
          <w:rFonts w:ascii="Times New Roman" w:hAnsi="Times New Roman" w:cs="Times New Roman"/>
          <w:sz w:val="28"/>
          <w:szCs w:val="28"/>
        </w:rPr>
        <w:t>creste</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calitatea</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zonei</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prin</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lastRenderedPageBreak/>
        <w:t>diversificarea</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utilizarilor</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si</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printr</w:t>
      </w:r>
      <w:proofErr w:type="spellEnd"/>
      <w:r w:rsidR="00CB1A8B" w:rsidRPr="00CB1A8B">
        <w:rPr>
          <w:rFonts w:ascii="Times New Roman" w:hAnsi="Times New Roman" w:cs="Times New Roman"/>
          <w:sz w:val="28"/>
          <w:szCs w:val="28"/>
        </w:rPr>
        <w:t xml:space="preserve">-o </w:t>
      </w:r>
      <w:proofErr w:type="spellStart"/>
      <w:r w:rsidR="00CB1A8B" w:rsidRPr="00CB1A8B">
        <w:rPr>
          <w:rFonts w:ascii="Times New Roman" w:hAnsi="Times New Roman" w:cs="Times New Roman"/>
          <w:sz w:val="28"/>
          <w:szCs w:val="28"/>
        </w:rPr>
        <w:t>complementaritate</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favorabil</w:t>
      </w:r>
      <w:proofErr w:type="spellEnd"/>
      <w:r w:rsidR="00CB1A8B" w:rsidRPr="00CB1A8B">
        <w:rPr>
          <w:rFonts w:ascii="Times New Roman" w:hAnsi="Times New Roman" w:cs="Times New Roman"/>
          <w:sz w:val="28"/>
          <w:szCs w:val="28"/>
        </w:rPr>
        <w:t xml:space="preserve"> cu </w:t>
      </w:r>
      <w:proofErr w:type="spellStart"/>
      <w:r w:rsidR="00CB1A8B" w:rsidRPr="00CB1A8B">
        <w:rPr>
          <w:rFonts w:ascii="Times New Roman" w:hAnsi="Times New Roman" w:cs="Times New Roman"/>
          <w:sz w:val="28"/>
          <w:szCs w:val="28"/>
        </w:rPr>
        <w:t>functiunea</w:t>
      </w:r>
      <w:proofErr w:type="spellEnd"/>
      <w:r w:rsidR="00CB1A8B" w:rsidRPr="00CB1A8B">
        <w:rPr>
          <w:rFonts w:ascii="Times New Roman" w:hAnsi="Times New Roman" w:cs="Times New Roman"/>
          <w:sz w:val="28"/>
          <w:szCs w:val="28"/>
        </w:rPr>
        <w:t xml:space="preserve"> de </w:t>
      </w:r>
      <w:proofErr w:type="spellStart"/>
      <w:r w:rsidR="00CB1A8B" w:rsidRPr="00CB1A8B">
        <w:rPr>
          <w:rFonts w:ascii="Times New Roman" w:hAnsi="Times New Roman" w:cs="Times New Roman"/>
          <w:sz w:val="28"/>
          <w:szCs w:val="28"/>
        </w:rPr>
        <w:t>locuire</w:t>
      </w:r>
      <w:proofErr w:type="spellEnd"/>
      <w:r w:rsidR="00CB1A8B" w:rsidRPr="00CB1A8B">
        <w:rPr>
          <w:rFonts w:ascii="Times New Roman" w:hAnsi="Times New Roman" w:cs="Times New Roman"/>
          <w:sz w:val="28"/>
          <w:szCs w:val="28"/>
        </w:rPr>
        <w:t xml:space="preserve"> din UTR-</w:t>
      </w:r>
      <w:proofErr w:type="spellStart"/>
      <w:r w:rsidR="00CB1A8B" w:rsidRPr="00CB1A8B">
        <w:rPr>
          <w:rFonts w:ascii="Times New Roman" w:hAnsi="Times New Roman" w:cs="Times New Roman"/>
          <w:sz w:val="28"/>
          <w:szCs w:val="28"/>
        </w:rPr>
        <w:t>uri</w:t>
      </w:r>
      <w:proofErr w:type="spellEnd"/>
      <w:r w:rsidR="00CB1A8B" w:rsidRPr="00CB1A8B">
        <w:rPr>
          <w:rFonts w:ascii="Times New Roman" w:hAnsi="Times New Roman" w:cs="Times New Roman"/>
          <w:sz w:val="28"/>
          <w:szCs w:val="28"/>
        </w:rPr>
        <w:t xml:space="preserve"> </w:t>
      </w:r>
      <w:proofErr w:type="spellStart"/>
      <w:r w:rsidR="00CB1A8B" w:rsidRPr="00CB1A8B">
        <w:rPr>
          <w:rFonts w:ascii="Times New Roman" w:hAnsi="Times New Roman" w:cs="Times New Roman"/>
          <w:sz w:val="28"/>
          <w:szCs w:val="28"/>
        </w:rPr>
        <w:t>invecinate</w:t>
      </w:r>
      <w:proofErr w:type="spellEnd"/>
      <w:r w:rsidR="00CB1A8B" w:rsidRPr="00CB1A8B">
        <w:rPr>
          <w:rFonts w:ascii="Times New Roman" w:hAnsi="Times New Roman" w:cs="Times New Roman"/>
          <w:sz w:val="28"/>
          <w:szCs w:val="28"/>
        </w:rPr>
        <w:t>.</w:t>
      </w:r>
    </w:p>
    <w:p w14:paraId="4E56D012" w14:textId="77777777" w:rsidR="008E3B65" w:rsidRDefault="008E3B65" w:rsidP="008E3B65">
      <w:pPr>
        <w:shd w:val="clear" w:color="auto" w:fill="FFFFFF"/>
        <w:tabs>
          <w:tab w:val="left" w:pos="922"/>
        </w:tabs>
        <w:ind w:firstLine="567"/>
        <w:jc w:val="both"/>
      </w:pPr>
      <w:r>
        <w:rPr>
          <w:rFonts w:ascii="Times New Roman" w:eastAsia="Times New Roman" w:hAnsi="Times New Roman" w:cs="Times New Roman"/>
          <w:sz w:val="26"/>
          <w:szCs w:val="26"/>
          <w:lang w:val="ro-RO"/>
        </w:rPr>
        <w:t xml:space="preserve">Amplasarea </w:t>
      </w:r>
      <w:proofErr w:type="spellStart"/>
      <w:r>
        <w:rPr>
          <w:rFonts w:ascii="Times New Roman" w:eastAsia="Times New Roman" w:hAnsi="Times New Roman" w:cs="Times New Roman"/>
          <w:sz w:val="26"/>
          <w:szCs w:val="26"/>
          <w:lang w:val="ro-RO"/>
        </w:rPr>
        <w:t>constructiei</w:t>
      </w:r>
      <w:proofErr w:type="spellEnd"/>
      <w:r>
        <w:rPr>
          <w:rFonts w:ascii="Times New Roman" w:eastAsia="Times New Roman" w:hAnsi="Times New Roman" w:cs="Times New Roman"/>
          <w:sz w:val="26"/>
          <w:szCs w:val="26"/>
          <w:lang w:val="ro-RO"/>
        </w:rPr>
        <w:t xml:space="preserve"> se face in conformitate cu respectarea reglementarilor de urbanism.</w:t>
      </w:r>
    </w:p>
    <w:p w14:paraId="737910C3" w14:textId="77777777" w:rsidR="008E3B65" w:rsidRPr="00CB1A8B" w:rsidRDefault="008E3B65" w:rsidP="00CB1A8B">
      <w:pPr>
        <w:pStyle w:val="Corptext"/>
        <w:spacing w:after="100"/>
        <w:ind w:firstLine="360"/>
        <w:jc w:val="both"/>
        <w:rPr>
          <w:rFonts w:ascii="Times New Roman" w:hAnsi="Times New Roman" w:cs="Times New Roman"/>
          <w:color w:val="333333"/>
          <w:sz w:val="28"/>
          <w:szCs w:val="28"/>
        </w:rPr>
      </w:pPr>
    </w:p>
    <w:p w14:paraId="0684FAF6" w14:textId="6F18CF1A" w:rsidR="00272A5A" w:rsidRPr="00516C56" w:rsidRDefault="007520EF" w:rsidP="00CE3A7E">
      <w:pPr>
        <w:pStyle w:val="Corptext"/>
        <w:numPr>
          <w:ilvl w:val="0"/>
          <w:numId w:val="1"/>
        </w:numPr>
        <w:spacing w:after="100"/>
        <w:jc w:val="both"/>
        <w:rPr>
          <w:rFonts w:ascii="Times New Roman" w:hAnsi="Times New Roman" w:cs="Times New Roman"/>
          <w:b/>
          <w:sz w:val="28"/>
          <w:szCs w:val="28"/>
        </w:rPr>
      </w:pPr>
      <w:bookmarkStart w:id="12" w:name="p-275168523"/>
      <w:bookmarkEnd w:id="12"/>
      <w:proofErr w:type="spellStart"/>
      <w:r w:rsidRPr="00516C56">
        <w:rPr>
          <w:rFonts w:ascii="Times New Roman" w:hAnsi="Times New Roman" w:cs="Times New Roman"/>
          <w:b/>
          <w:sz w:val="28"/>
          <w:szCs w:val="28"/>
        </w:rPr>
        <w:t>valoarea</w:t>
      </w:r>
      <w:proofErr w:type="spellEnd"/>
      <w:r w:rsidRPr="00516C56">
        <w:rPr>
          <w:rFonts w:ascii="Times New Roman" w:hAnsi="Times New Roman" w:cs="Times New Roman"/>
          <w:b/>
          <w:sz w:val="28"/>
          <w:szCs w:val="28"/>
        </w:rPr>
        <w:t xml:space="preserve"> </w:t>
      </w:r>
      <w:proofErr w:type="spellStart"/>
      <w:proofErr w:type="gramStart"/>
      <w:r w:rsidRPr="00516C56">
        <w:rPr>
          <w:rFonts w:ascii="Times New Roman" w:hAnsi="Times New Roman" w:cs="Times New Roman"/>
          <w:b/>
          <w:sz w:val="28"/>
          <w:szCs w:val="28"/>
        </w:rPr>
        <w:t>investiţiei</w:t>
      </w:r>
      <w:proofErr w:type="spellEnd"/>
      <w:r w:rsidRPr="00516C56">
        <w:rPr>
          <w:rFonts w:ascii="Times New Roman" w:hAnsi="Times New Roman" w:cs="Times New Roman"/>
          <w:b/>
          <w:sz w:val="28"/>
          <w:szCs w:val="28"/>
        </w:rPr>
        <w:t>;</w:t>
      </w:r>
      <w:proofErr w:type="gramEnd"/>
    </w:p>
    <w:p w14:paraId="5AE06F40" w14:textId="610158C7" w:rsidR="00CE3A7E" w:rsidRPr="00B3040D" w:rsidRDefault="00516C56" w:rsidP="00CE3A7E">
      <w:pPr>
        <w:pStyle w:val="Corptext"/>
        <w:spacing w:after="100"/>
        <w:ind w:left="360"/>
        <w:jc w:val="both"/>
        <w:rPr>
          <w:rFonts w:ascii="Times New Roman" w:hAnsi="Times New Roman" w:cs="Times New Roman"/>
          <w:bCs/>
          <w:sz w:val="28"/>
          <w:szCs w:val="28"/>
        </w:rPr>
      </w:pPr>
      <w:r w:rsidRPr="00B3040D">
        <w:rPr>
          <w:rFonts w:ascii="Times New Roman" w:hAnsi="Times New Roman" w:cs="Times New Roman"/>
          <w:bCs/>
          <w:sz w:val="28"/>
          <w:szCs w:val="28"/>
        </w:rPr>
        <w:t>5410175 lei</w:t>
      </w:r>
    </w:p>
    <w:p w14:paraId="369C550F" w14:textId="77777777" w:rsidR="00272A5A" w:rsidRDefault="007520EF">
      <w:pPr>
        <w:pStyle w:val="Corptext"/>
        <w:spacing w:after="100"/>
        <w:jc w:val="both"/>
        <w:rPr>
          <w:rFonts w:ascii="Times New Roman" w:hAnsi="Times New Roman" w:cs="Times New Roman"/>
          <w:color w:val="444444"/>
          <w:sz w:val="28"/>
          <w:szCs w:val="28"/>
        </w:rPr>
      </w:pPr>
      <w:bookmarkStart w:id="13" w:name="p-275168524"/>
      <w:bookmarkEnd w:id="13"/>
      <w:r w:rsidRPr="00A116D6">
        <w:rPr>
          <w:rFonts w:ascii="Times New Roman" w:hAnsi="Times New Roman" w:cs="Times New Roman"/>
          <w:b/>
          <w:color w:val="222222"/>
          <w:sz w:val="28"/>
          <w:szCs w:val="28"/>
        </w:rPr>
        <w:t>d)</w:t>
      </w:r>
      <w:bookmarkStart w:id="14" w:name="s-275168524"/>
      <w:bookmarkEnd w:id="14"/>
      <w:r w:rsidRPr="00A116D6">
        <w:rPr>
          <w:rFonts w:ascii="Times New Roman" w:hAnsi="Times New Roman" w:cs="Times New Roman"/>
          <w:color w:val="444444"/>
          <w:sz w:val="28"/>
          <w:szCs w:val="28"/>
        </w:rPr>
        <w:t> </w:t>
      </w:r>
      <w:proofErr w:type="spellStart"/>
      <w:r w:rsidRPr="00A116D6">
        <w:rPr>
          <w:rFonts w:ascii="Times New Roman" w:hAnsi="Times New Roman" w:cs="Times New Roman"/>
          <w:color w:val="444444"/>
          <w:sz w:val="28"/>
          <w:szCs w:val="28"/>
        </w:rPr>
        <w:t>perioada</w:t>
      </w:r>
      <w:proofErr w:type="spellEnd"/>
      <w:r w:rsidRPr="00A116D6">
        <w:rPr>
          <w:rFonts w:ascii="Times New Roman" w:hAnsi="Times New Roman" w:cs="Times New Roman"/>
          <w:color w:val="444444"/>
          <w:sz w:val="28"/>
          <w:szCs w:val="28"/>
        </w:rPr>
        <w:t xml:space="preserve"> de </w:t>
      </w:r>
      <w:proofErr w:type="spellStart"/>
      <w:r w:rsidRPr="00A116D6">
        <w:rPr>
          <w:rFonts w:ascii="Times New Roman" w:hAnsi="Times New Roman" w:cs="Times New Roman"/>
          <w:color w:val="444444"/>
          <w:sz w:val="28"/>
          <w:szCs w:val="28"/>
        </w:rPr>
        <w:t>implementare</w:t>
      </w:r>
      <w:proofErr w:type="spellEnd"/>
      <w:r w:rsidRPr="00A116D6">
        <w:rPr>
          <w:rFonts w:ascii="Times New Roman" w:hAnsi="Times New Roman" w:cs="Times New Roman"/>
          <w:color w:val="444444"/>
          <w:sz w:val="28"/>
          <w:szCs w:val="28"/>
        </w:rPr>
        <w:t xml:space="preserve"> </w:t>
      </w:r>
      <w:proofErr w:type="spellStart"/>
      <w:proofErr w:type="gramStart"/>
      <w:r w:rsidRPr="00A116D6">
        <w:rPr>
          <w:rFonts w:ascii="Times New Roman" w:hAnsi="Times New Roman" w:cs="Times New Roman"/>
          <w:color w:val="444444"/>
          <w:sz w:val="28"/>
          <w:szCs w:val="28"/>
        </w:rPr>
        <w:t>propusă</w:t>
      </w:r>
      <w:proofErr w:type="spellEnd"/>
      <w:r w:rsidRPr="00A116D6">
        <w:rPr>
          <w:rFonts w:ascii="Times New Roman" w:hAnsi="Times New Roman" w:cs="Times New Roman"/>
          <w:color w:val="444444"/>
          <w:sz w:val="28"/>
          <w:szCs w:val="28"/>
        </w:rPr>
        <w:t>;</w:t>
      </w:r>
      <w:proofErr w:type="gramEnd"/>
    </w:p>
    <w:p w14:paraId="2677E1F0" w14:textId="25CE0505" w:rsidR="00737BCA" w:rsidRPr="00516C56" w:rsidRDefault="00737BCA">
      <w:pPr>
        <w:pStyle w:val="Corptext"/>
        <w:spacing w:after="100"/>
        <w:jc w:val="both"/>
        <w:rPr>
          <w:rFonts w:ascii="Times New Roman" w:hAnsi="Times New Roman" w:cs="Times New Roman"/>
          <w:sz w:val="28"/>
          <w:szCs w:val="28"/>
        </w:rPr>
      </w:pPr>
      <w:r w:rsidRPr="00516C56">
        <w:rPr>
          <w:rFonts w:ascii="Times New Roman" w:hAnsi="Times New Roman" w:cs="Times New Roman"/>
          <w:sz w:val="28"/>
          <w:szCs w:val="28"/>
        </w:rPr>
        <w:t xml:space="preserve">12 </w:t>
      </w:r>
      <w:proofErr w:type="spellStart"/>
      <w:r w:rsidRPr="00516C56">
        <w:rPr>
          <w:rFonts w:ascii="Times New Roman" w:hAnsi="Times New Roman" w:cs="Times New Roman"/>
          <w:sz w:val="28"/>
          <w:szCs w:val="28"/>
        </w:rPr>
        <w:t>luni</w:t>
      </w:r>
      <w:proofErr w:type="spellEnd"/>
      <w:r w:rsidRPr="00516C56">
        <w:rPr>
          <w:rFonts w:ascii="Times New Roman" w:hAnsi="Times New Roman" w:cs="Times New Roman"/>
          <w:sz w:val="28"/>
          <w:szCs w:val="28"/>
        </w:rPr>
        <w:t xml:space="preserve"> </w:t>
      </w:r>
      <w:proofErr w:type="spellStart"/>
      <w:r w:rsidRPr="00516C56">
        <w:rPr>
          <w:rFonts w:ascii="Times New Roman" w:hAnsi="Times New Roman" w:cs="Times New Roman"/>
          <w:sz w:val="28"/>
          <w:szCs w:val="28"/>
        </w:rPr>
        <w:t>dupa</w:t>
      </w:r>
      <w:proofErr w:type="spellEnd"/>
      <w:r w:rsidRPr="00516C56">
        <w:rPr>
          <w:rFonts w:ascii="Times New Roman" w:hAnsi="Times New Roman" w:cs="Times New Roman"/>
          <w:sz w:val="28"/>
          <w:szCs w:val="28"/>
        </w:rPr>
        <w:t xml:space="preserve"> </w:t>
      </w:r>
      <w:proofErr w:type="spellStart"/>
      <w:r w:rsidRPr="00516C56">
        <w:rPr>
          <w:rFonts w:ascii="Times New Roman" w:hAnsi="Times New Roman" w:cs="Times New Roman"/>
          <w:sz w:val="28"/>
          <w:szCs w:val="28"/>
        </w:rPr>
        <w:t>obtinerea</w:t>
      </w:r>
      <w:proofErr w:type="spellEnd"/>
      <w:r w:rsidRPr="00516C56">
        <w:rPr>
          <w:rFonts w:ascii="Times New Roman" w:hAnsi="Times New Roman" w:cs="Times New Roman"/>
          <w:sz w:val="28"/>
          <w:szCs w:val="28"/>
        </w:rPr>
        <w:t xml:space="preserve"> </w:t>
      </w:r>
      <w:proofErr w:type="spellStart"/>
      <w:r w:rsidRPr="00516C56">
        <w:rPr>
          <w:rFonts w:ascii="Times New Roman" w:hAnsi="Times New Roman" w:cs="Times New Roman"/>
          <w:sz w:val="28"/>
          <w:szCs w:val="28"/>
        </w:rPr>
        <w:t>tuturor</w:t>
      </w:r>
      <w:proofErr w:type="spellEnd"/>
      <w:r w:rsidRPr="00516C56">
        <w:rPr>
          <w:rFonts w:ascii="Times New Roman" w:hAnsi="Times New Roman" w:cs="Times New Roman"/>
          <w:sz w:val="28"/>
          <w:szCs w:val="28"/>
        </w:rPr>
        <w:t xml:space="preserve"> </w:t>
      </w:r>
      <w:proofErr w:type="spellStart"/>
      <w:r w:rsidRPr="00516C56">
        <w:rPr>
          <w:rFonts w:ascii="Times New Roman" w:hAnsi="Times New Roman" w:cs="Times New Roman"/>
          <w:sz w:val="28"/>
          <w:szCs w:val="28"/>
        </w:rPr>
        <w:t>avizelor</w:t>
      </w:r>
      <w:proofErr w:type="spellEnd"/>
      <w:r w:rsidRPr="00516C56">
        <w:rPr>
          <w:rFonts w:ascii="Times New Roman" w:hAnsi="Times New Roman" w:cs="Times New Roman"/>
          <w:sz w:val="28"/>
          <w:szCs w:val="28"/>
        </w:rPr>
        <w:t xml:space="preserve"> </w:t>
      </w:r>
      <w:proofErr w:type="spellStart"/>
      <w:r w:rsidRPr="00516C56">
        <w:rPr>
          <w:rFonts w:ascii="Times New Roman" w:hAnsi="Times New Roman" w:cs="Times New Roman"/>
          <w:sz w:val="28"/>
          <w:szCs w:val="28"/>
        </w:rPr>
        <w:t>necesare</w:t>
      </w:r>
      <w:proofErr w:type="spellEnd"/>
      <w:r w:rsidRPr="00516C56">
        <w:rPr>
          <w:rFonts w:ascii="Times New Roman" w:hAnsi="Times New Roman" w:cs="Times New Roman"/>
          <w:sz w:val="28"/>
          <w:szCs w:val="28"/>
        </w:rPr>
        <w:t>.</w:t>
      </w:r>
    </w:p>
    <w:p w14:paraId="6BA34BEF" w14:textId="77777777" w:rsidR="00CE3A7E" w:rsidRPr="0022158D" w:rsidRDefault="00CE3A7E">
      <w:pPr>
        <w:pStyle w:val="Corptext"/>
        <w:spacing w:after="100"/>
        <w:jc w:val="both"/>
        <w:rPr>
          <w:rFonts w:ascii="Times New Roman" w:hAnsi="Times New Roman" w:cs="Times New Roman"/>
          <w:color w:val="FF0000"/>
          <w:sz w:val="28"/>
          <w:szCs w:val="28"/>
        </w:rPr>
      </w:pPr>
    </w:p>
    <w:p w14:paraId="60238495" w14:textId="77777777" w:rsidR="00737BCA" w:rsidRDefault="007520EF">
      <w:pPr>
        <w:pStyle w:val="Corptext"/>
        <w:spacing w:after="100"/>
        <w:jc w:val="both"/>
        <w:rPr>
          <w:rFonts w:ascii="Times New Roman" w:hAnsi="Times New Roman" w:cs="Times New Roman"/>
          <w:color w:val="444444"/>
          <w:sz w:val="28"/>
          <w:szCs w:val="28"/>
        </w:rPr>
      </w:pPr>
      <w:bookmarkStart w:id="15" w:name="p-275168525"/>
      <w:bookmarkEnd w:id="15"/>
      <w:r w:rsidRPr="00A116D6">
        <w:rPr>
          <w:rFonts w:ascii="Times New Roman" w:hAnsi="Times New Roman" w:cs="Times New Roman"/>
          <w:b/>
          <w:color w:val="222222"/>
          <w:sz w:val="28"/>
          <w:szCs w:val="28"/>
        </w:rPr>
        <w:t>e)</w:t>
      </w:r>
      <w:bookmarkStart w:id="16" w:name="s-275168525"/>
      <w:bookmarkEnd w:id="16"/>
      <w:r w:rsidRPr="00A116D6">
        <w:rPr>
          <w:rFonts w:ascii="Times New Roman" w:hAnsi="Times New Roman" w:cs="Times New Roman"/>
          <w:color w:val="444444"/>
          <w:sz w:val="28"/>
          <w:szCs w:val="28"/>
        </w:rPr>
        <w:t> </w:t>
      </w:r>
      <w:proofErr w:type="spellStart"/>
      <w:r w:rsidRPr="00A116D6">
        <w:rPr>
          <w:rFonts w:ascii="Times New Roman" w:hAnsi="Times New Roman" w:cs="Times New Roman"/>
          <w:color w:val="444444"/>
          <w:sz w:val="28"/>
          <w:szCs w:val="28"/>
        </w:rPr>
        <w:t>planşe</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reprezentând</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limitele</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amplasamentului</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proiectului</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inclusiv</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orice</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suprafaţă</w:t>
      </w:r>
      <w:proofErr w:type="spellEnd"/>
      <w:r w:rsidRPr="00A116D6">
        <w:rPr>
          <w:rFonts w:ascii="Times New Roman" w:hAnsi="Times New Roman" w:cs="Times New Roman"/>
          <w:color w:val="444444"/>
          <w:sz w:val="28"/>
          <w:szCs w:val="28"/>
        </w:rPr>
        <w:t xml:space="preserve"> </w:t>
      </w:r>
    </w:p>
    <w:p w14:paraId="4DA24482" w14:textId="77777777" w:rsidR="00272A5A" w:rsidRDefault="007520EF">
      <w:pPr>
        <w:pStyle w:val="Corptext"/>
        <w:spacing w:after="100"/>
        <w:jc w:val="both"/>
        <w:rPr>
          <w:rFonts w:ascii="Times New Roman" w:hAnsi="Times New Roman" w:cs="Times New Roman"/>
          <w:color w:val="444444"/>
          <w:sz w:val="28"/>
          <w:szCs w:val="28"/>
        </w:rPr>
      </w:pPr>
      <w:r w:rsidRPr="00A116D6">
        <w:rPr>
          <w:rFonts w:ascii="Times New Roman" w:hAnsi="Times New Roman" w:cs="Times New Roman"/>
          <w:color w:val="444444"/>
          <w:sz w:val="28"/>
          <w:szCs w:val="28"/>
        </w:rPr>
        <w:t xml:space="preserve">de </w:t>
      </w:r>
      <w:proofErr w:type="spellStart"/>
      <w:r w:rsidRPr="00A116D6">
        <w:rPr>
          <w:rFonts w:ascii="Times New Roman" w:hAnsi="Times New Roman" w:cs="Times New Roman"/>
          <w:color w:val="444444"/>
          <w:sz w:val="28"/>
          <w:szCs w:val="28"/>
        </w:rPr>
        <w:t>teren</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solicitată</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pentru</w:t>
      </w:r>
      <w:proofErr w:type="spellEnd"/>
      <w:r w:rsidRPr="00A116D6">
        <w:rPr>
          <w:rFonts w:ascii="Times New Roman" w:hAnsi="Times New Roman" w:cs="Times New Roman"/>
          <w:color w:val="444444"/>
          <w:sz w:val="28"/>
          <w:szCs w:val="28"/>
        </w:rPr>
        <w:t xml:space="preserve"> a fi </w:t>
      </w:r>
      <w:proofErr w:type="spellStart"/>
      <w:r w:rsidRPr="00A116D6">
        <w:rPr>
          <w:rFonts w:ascii="Times New Roman" w:hAnsi="Times New Roman" w:cs="Times New Roman"/>
          <w:color w:val="444444"/>
          <w:sz w:val="28"/>
          <w:szCs w:val="28"/>
        </w:rPr>
        <w:t>folosită</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temporar</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planuri</w:t>
      </w:r>
      <w:proofErr w:type="spellEnd"/>
      <w:r w:rsidRPr="00A116D6">
        <w:rPr>
          <w:rFonts w:ascii="Times New Roman" w:hAnsi="Times New Roman" w:cs="Times New Roman"/>
          <w:color w:val="444444"/>
          <w:sz w:val="28"/>
          <w:szCs w:val="28"/>
        </w:rPr>
        <w:t xml:space="preserve"> de </w:t>
      </w:r>
      <w:proofErr w:type="spellStart"/>
      <w:r w:rsidRPr="00A116D6">
        <w:rPr>
          <w:rFonts w:ascii="Times New Roman" w:hAnsi="Times New Roman" w:cs="Times New Roman"/>
          <w:color w:val="444444"/>
          <w:sz w:val="28"/>
          <w:szCs w:val="28"/>
        </w:rPr>
        <w:t>situaţie</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şi</w:t>
      </w:r>
      <w:proofErr w:type="spellEnd"/>
      <w:r w:rsidRPr="00A116D6">
        <w:rPr>
          <w:rFonts w:ascii="Times New Roman" w:hAnsi="Times New Roman" w:cs="Times New Roman"/>
          <w:color w:val="444444"/>
          <w:sz w:val="28"/>
          <w:szCs w:val="28"/>
        </w:rPr>
        <w:t xml:space="preserve"> </w:t>
      </w:r>
      <w:proofErr w:type="spellStart"/>
      <w:r w:rsidRPr="00A116D6">
        <w:rPr>
          <w:rFonts w:ascii="Times New Roman" w:hAnsi="Times New Roman" w:cs="Times New Roman"/>
          <w:color w:val="444444"/>
          <w:sz w:val="28"/>
          <w:szCs w:val="28"/>
        </w:rPr>
        <w:t>amplasamente</w:t>
      </w:r>
      <w:proofErr w:type="spellEnd"/>
      <w:proofErr w:type="gramStart"/>
      <w:r w:rsidRPr="00A116D6">
        <w:rPr>
          <w:rFonts w:ascii="Times New Roman" w:hAnsi="Times New Roman" w:cs="Times New Roman"/>
          <w:color w:val="444444"/>
          <w:sz w:val="28"/>
          <w:szCs w:val="28"/>
        </w:rPr>
        <w:t>);</w:t>
      </w:r>
      <w:proofErr w:type="gramEnd"/>
    </w:p>
    <w:p w14:paraId="652B1D25" w14:textId="77777777" w:rsidR="00A9672E" w:rsidRDefault="008E3B65">
      <w:pPr>
        <w:pStyle w:val="Corptext"/>
        <w:spacing w:after="100"/>
        <w:jc w:val="both"/>
        <w:rPr>
          <w:rFonts w:ascii="Times New Roman" w:hAnsi="Times New Roman" w:cs="Times New Roman"/>
          <w:color w:val="444444"/>
          <w:sz w:val="28"/>
          <w:szCs w:val="28"/>
        </w:rPr>
      </w:pPr>
      <w:r>
        <w:rPr>
          <w:rFonts w:ascii="Times New Roman" w:hAnsi="Times New Roman" w:cs="Times New Roman"/>
          <w:noProof/>
          <w:color w:val="444444"/>
          <w:sz w:val="28"/>
          <w:szCs w:val="28"/>
          <w:lang w:eastAsia="en-US" w:bidi="ar-SA"/>
        </w:rPr>
        <w:drawing>
          <wp:inline distT="0" distB="0" distL="0" distR="0" wp14:anchorId="3DB959A0" wp14:editId="4760A937">
            <wp:extent cx="6318446" cy="3798277"/>
            <wp:effectExtent l="19050" t="0" r="615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18446" cy="3798277"/>
                    </a:xfrm>
                    <a:prstGeom prst="rect">
                      <a:avLst/>
                    </a:prstGeom>
                    <a:noFill/>
                    <a:ln w="9525">
                      <a:noFill/>
                      <a:miter lim="800000"/>
                      <a:headEnd/>
                      <a:tailEnd/>
                    </a:ln>
                  </pic:spPr>
                </pic:pic>
              </a:graphicData>
            </a:graphic>
          </wp:inline>
        </w:drawing>
      </w:r>
    </w:p>
    <w:p w14:paraId="420A0030" w14:textId="77777777" w:rsidR="00737BCA" w:rsidRDefault="00A9672E">
      <w:pPr>
        <w:pStyle w:val="Corptext"/>
        <w:spacing w:after="100"/>
        <w:jc w:val="both"/>
        <w:rPr>
          <w:rFonts w:ascii="Times New Roman" w:hAnsi="Times New Roman" w:cs="Times New Roman"/>
          <w:color w:val="444444"/>
          <w:sz w:val="28"/>
          <w:szCs w:val="28"/>
        </w:rPr>
      </w:pPr>
      <w:r>
        <w:rPr>
          <w:rFonts w:ascii="Times New Roman" w:hAnsi="Times New Roman" w:cs="Times New Roman"/>
          <w:noProof/>
          <w:color w:val="444444"/>
          <w:sz w:val="28"/>
          <w:szCs w:val="28"/>
          <w:lang w:eastAsia="en-US" w:bidi="ar-SA"/>
        </w:rPr>
        <w:lastRenderedPageBreak/>
        <w:drawing>
          <wp:inline distT="0" distB="0" distL="0" distR="0" wp14:anchorId="20297F8C" wp14:editId="730EDEAB">
            <wp:extent cx="6161845" cy="426251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65850" cy="4265281"/>
                    </a:xfrm>
                    <a:prstGeom prst="rect">
                      <a:avLst/>
                    </a:prstGeom>
                    <a:noFill/>
                    <a:ln w="9525">
                      <a:noFill/>
                      <a:miter lim="800000"/>
                      <a:headEnd/>
                      <a:tailEnd/>
                    </a:ln>
                  </pic:spPr>
                </pic:pic>
              </a:graphicData>
            </a:graphic>
          </wp:inline>
        </w:drawing>
      </w:r>
    </w:p>
    <w:p w14:paraId="14B612EC" w14:textId="77777777" w:rsidR="00A9672E" w:rsidRDefault="00A9672E" w:rsidP="006B2639">
      <w:pPr>
        <w:pStyle w:val="Corptext"/>
        <w:spacing w:after="100"/>
        <w:jc w:val="center"/>
        <w:rPr>
          <w:rFonts w:ascii="Times New Roman" w:hAnsi="Times New Roman" w:cs="Times New Roman"/>
          <w:color w:val="444444"/>
          <w:sz w:val="28"/>
          <w:szCs w:val="28"/>
        </w:rPr>
      </w:pPr>
      <w:proofErr w:type="spellStart"/>
      <w:r>
        <w:rPr>
          <w:rFonts w:ascii="Times New Roman" w:hAnsi="Times New Roman" w:cs="Times New Roman"/>
          <w:color w:val="444444"/>
          <w:sz w:val="28"/>
          <w:szCs w:val="28"/>
        </w:rPr>
        <w:t>Pozitionare</w:t>
      </w:r>
      <w:proofErr w:type="spellEnd"/>
      <w:r>
        <w:rPr>
          <w:rFonts w:ascii="Times New Roman" w:hAnsi="Times New Roman" w:cs="Times New Roman"/>
          <w:color w:val="444444"/>
          <w:sz w:val="28"/>
          <w:szCs w:val="28"/>
        </w:rPr>
        <w:t xml:space="preserve"> fata de </w:t>
      </w:r>
      <w:proofErr w:type="spellStart"/>
      <w:r>
        <w:rPr>
          <w:rFonts w:ascii="Times New Roman" w:hAnsi="Times New Roman" w:cs="Times New Roman"/>
          <w:color w:val="444444"/>
          <w:sz w:val="28"/>
          <w:szCs w:val="28"/>
        </w:rPr>
        <w:t>strada</w:t>
      </w:r>
      <w:proofErr w:type="spellEnd"/>
      <w:r>
        <w:rPr>
          <w:rFonts w:ascii="Times New Roman" w:hAnsi="Times New Roman" w:cs="Times New Roman"/>
          <w:color w:val="444444"/>
          <w:sz w:val="28"/>
          <w:szCs w:val="28"/>
        </w:rPr>
        <w:t xml:space="preserve"> Tudor Vladimirescu</w:t>
      </w:r>
    </w:p>
    <w:p w14:paraId="2800A746" w14:textId="77777777" w:rsidR="00882E18" w:rsidRDefault="00882E18">
      <w:pPr>
        <w:pStyle w:val="Corptext"/>
        <w:spacing w:after="100"/>
        <w:jc w:val="both"/>
        <w:rPr>
          <w:rFonts w:ascii="Times New Roman" w:hAnsi="Times New Roman" w:cs="Times New Roman"/>
          <w:color w:val="444444"/>
          <w:sz w:val="28"/>
          <w:szCs w:val="28"/>
        </w:rPr>
      </w:pPr>
      <w:proofErr w:type="spellStart"/>
      <w:r>
        <w:rPr>
          <w:rFonts w:ascii="Times New Roman" w:hAnsi="Times New Roman" w:cs="Times New Roman"/>
          <w:color w:val="444444"/>
          <w:sz w:val="28"/>
          <w:szCs w:val="28"/>
        </w:rPr>
        <w:t>Planul</w:t>
      </w:r>
      <w:proofErr w:type="spellEnd"/>
      <w:r>
        <w:rPr>
          <w:rFonts w:ascii="Times New Roman" w:hAnsi="Times New Roman" w:cs="Times New Roman"/>
          <w:color w:val="444444"/>
          <w:sz w:val="28"/>
          <w:szCs w:val="28"/>
        </w:rPr>
        <w:t xml:space="preserve"> </w:t>
      </w:r>
      <w:r w:rsidR="007520EF">
        <w:rPr>
          <w:rFonts w:ascii="Times New Roman" w:hAnsi="Times New Roman" w:cs="Times New Roman"/>
          <w:color w:val="444444"/>
          <w:sz w:val="28"/>
          <w:szCs w:val="28"/>
        </w:rPr>
        <w:t xml:space="preserve">de </w:t>
      </w:r>
      <w:proofErr w:type="spellStart"/>
      <w:r w:rsidR="007520EF">
        <w:rPr>
          <w:rFonts w:ascii="Times New Roman" w:hAnsi="Times New Roman" w:cs="Times New Roman"/>
          <w:color w:val="444444"/>
          <w:sz w:val="28"/>
          <w:szCs w:val="28"/>
        </w:rPr>
        <w:t>situatie</w:t>
      </w:r>
      <w:proofErr w:type="spellEnd"/>
      <w:r w:rsidR="007520EF">
        <w:rPr>
          <w:rFonts w:ascii="Times New Roman" w:hAnsi="Times New Roman" w:cs="Times New Roman"/>
          <w:color w:val="444444"/>
          <w:sz w:val="28"/>
          <w:szCs w:val="28"/>
        </w:rPr>
        <w:t xml:space="preserve"> </w:t>
      </w:r>
      <w:proofErr w:type="spellStart"/>
      <w:r w:rsidR="007520EF">
        <w:rPr>
          <w:rFonts w:ascii="Times New Roman" w:hAnsi="Times New Roman" w:cs="Times New Roman"/>
          <w:color w:val="444444"/>
          <w:sz w:val="28"/>
          <w:szCs w:val="28"/>
        </w:rPr>
        <w:t>si</w:t>
      </w:r>
      <w:proofErr w:type="spellEnd"/>
      <w:r w:rsidR="007520EF">
        <w:rPr>
          <w:rFonts w:ascii="Times New Roman" w:hAnsi="Times New Roman" w:cs="Times New Roman"/>
          <w:color w:val="444444"/>
          <w:sz w:val="28"/>
          <w:szCs w:val="28"/>
        </w:rPr>
        <w:t xml:space="preserve"> </w:t>
      </w:r>
      <w:proofErr w:type="spellStart"/>
      <w:r w:rsidR="007520EF">
        <w:rPr>
          <w:rFonts w:ascii="Times New Roman" w:hAnsi="Times New Roman" w:cs="Times New Roman"/>
          <w:color w:val="444444"/>
          <w:sz w:val="28"/>
          <w:szCs w:val="28"/>
        </w:rPr>
        <w:t>Planul</w:t>
      </w:r>
      <w:proofErr w:type="spellEnd"/>
      <w:r w:rsidR="007520EF">
        <w:rPr>
          <w:rFonts w:ascii="Times New Roman" w:hAnsi="Times New Roman" w:cs="Times New Roman"/>
          <w:color w:val="444444"/>
          <w:sz w:val="28"/>
          <w:szCs w:val="28"/>
        </w:rPr>
        <w:t xml:space="preserve"> de </w:t>
      </w:r>
      <w:proofErr w:type="spellStart"/>
      <w:r w:rsidR="007520EF">
        <w:rPr>
          <w:rFonts w:ascii="Times New Roman" w:hAnsi="Times New Roman" w:cs="Times New Roman"/>
          <w:color w:val="444444"/>
          <w:sz w:val="28"/>
          <w:szCs w:val="28"/>
        </w:rPr>
        <w:t>incadrare</w:t>
      </w:r>
      <w:proofErr w:type="spellEnd"/>
      <w:r w:rsidR="007520EF">
        <w:rPr>
          <w:rFonts w:ascii="Times New Roman" w:hAnsi="Times New Roman" w:cs="Times New Roman"/>
          <w:color w:val="444444"/>
          <w:sz w:val="28"/>
          <w:szCs w:val="28"/>
        </w:rPr>
        <w:t xml:space="preserve"> in zona </w:t>
      </w:r>
      <w:proofErr w:type="spellStart"/>
      <w:r w:rsidR="007520EF">
        <w:rPr>
          <w:rFonts w:ascii="Times New Roman" w:hAnsi="Times New Roman" w:cs="Times New Roman"/>
          <w:color w:val="444444"/>
          <w:sz w:val="28"/>
          <w:szCs w:val="28"/>
        </w:rPr>
        <w:t>vor</w:t>
      </w:r>
      <w:proofErr w:type="spellEnd"/>
      <w:r w:rsidR="007520EF">
        <w:rPr>
          <w:rFonts w:ascii="Times New Roman" w:hAnsi="Times New Roman" w:cs="Times New Roman"/>
          <w:color w:val="444444"/>
          <w:sz w:val="28"/>
          <w:szCs w:val="28"/>
        </w:rPr>
        <w:t xml:space="preserve"> fi </w:t>
      </w:r>
      <w:proofErr w:type="spellStart"/>
      <w:r w:rsidR="007520EF">
        <w:rPr>
          <w:rFonts w:ascii="Times New Roman" w:hAnsi="Times New Roman" w:cs="Times New Roman"/>
          <w:color w:val="444444"/>
          <w:sz w:val="28"/>
          <w:szCs w:val="28"/>
        </w:rPr>
        <w:t>atasate</w:t>
      </w:r>
      <w:proofErr w:type="spellEnd"/>
      <w:r w:rsidR="007520EF">
        <w:rPr>
          <w:rFonts w:ascii="Times New Roman" w:hAnsi="Times New Roman" w:cs="Times New Roman"/>
          <w:color w:val="444444"/>
          <w:sz w:val="28"/>
          <w:szCs w:val="28"/>
        </w:rPr>
        <w:t xml:space="preserve"> </w:t>
      </w:r>
      <w:proofErr w:type="spellStart"/>
      <w:r w:rsidR="007520EF">
        <w:rPr>
          <w:rFonts w:ascii="Times New Roman" w:hAnsi="Times New Roman" w:cs="Times New Roman"/>
          <w:color w:val="444444"/>
          <w:sz w:val="28"/>
          <w:szCs w:val="28"/>
        </w:rPr>
        <w:t>memoriului</w:t>
      </w:r>
      <w:proofErr w:type="spellEnd"/>
      <w:r w:rsidR="007520EF">
        <w:rPr>
          <w:rFonts w:ascii="Times New Roman" w:hAnsi="Times New Roman" w:cs="Times New Roman"/>
          <w:color w:val="444444"/>
          <w:sz w:val="28"/>
          <w:szCs w:val="28"/>
        </w:rPr>
        <w:t xml:space="preserve"> de </w:t>
      </w:r>
      <w:proofErr w:type="spellStart"/>
      <w:r w:rsidR="007520EF">
        <w:rPr>
          <w:rFonts w:ascii="Times New Roman" w:hAnsi="Times New Roman" w:cs="Times New Roman"/>
          <w:color w:val="444444"/>
          <w:sz w:val="28"/>
          <w:szCs w:val="28"/>
        </w:rPr>
        <w:t>prezentare</w:t>
      </w:r>
      <w:proofErr w:type="spellEnd"/>
      <w:r w:rsidR="007520EF">
        <w:rPr>
          <w:rFonts w:ascii="Times New Roman" w:hAnsi="Times New Roman" w:cs="Times New Roman"/>
          <w:color w:val="444444"/>
          <w:sz w:val="28"/>
          <w:szCs w:val="28"/>
        </w:rPr>
        <w:t>.</w:t>
      </w:r>
    </w:p>
    <w:p w14:paraId="3C1E0378" w14:textId="77777777" w:rsidR="0098088E" w:rsidRDefault="007520EF">
      <w:pPr>
        <w:pStyle w:val="Corptext"/>
        <w:spacing w:after="100"/>
        <w:jc w:val="both"/>
        <w:rPr>
          <w:rFonts w:ascii="Times New Roman" w:hAnsi="Times New Roman" w:cs="Times New Roman"/>
          <w:b/>
          <w:color w:val="333333"/>
          <w:sz w:val="28"/>
          <w:szCs w:val="28"/>
        </w:rPr>
      </w:pPr>
      <w:bookmarkStart w:id="17" w:name="p-275168526"/>
      <w:bookmarkEnd w:id="17"/>
      <w:r w:rsidRPr="00A116D6">
        <w:rPr>
          <w:rFonts w:ascii="Times New Roman" w:hAnsi="Times New Roman" w:cs="Times New Roman"/>
          <w:b/>
          <w:color w:val="222222"/>
          <w:sz w:val="28"/>
          <w:szCs w:val="28"/>
        </w:rPr>
        <w:t>f)</w:t>
      </w:r>
      <w:bookmarkStart w:id="18" w:name="s-275168526"/>
      <w:bookmarkEnd w:id="18"/>
      <w:r w:rsidRPr="00A116D6">
        <w:rPr>
          <w:rFonts w:ascii="Times New Roman" w:hAnsi="Times New Roman" w:cs="Times New Roman"/>
          <w:color w:val="444444"/>
          <w:sz w:val="28"/>
          <w:szCs w:val="28"/>
        </w:rPr>
        <w:t> </w:t>
      </w:r>
      <w:r w:rsidRPr="0098088E">
        <w:rPr>
          <w:rFonts w:ascii="Times New Roman" w:hAnsi="Times New Roman" w:cs="Times New Roman"/>
          <w:b/>
          <w:color w:val="444444"/>
          <w:sz w:val="28"/>
          <w:szCs w:val="28"/>
        </w:rPr>
        <w:t xml:space="preserve">o </w:t>
      </w:r>
      <w:proofErr w:type="spellStart"/>
      <w:r w:rsidRPr="0098088E">
        <w:rPr>
          <w:rFonts w:ascii="Times New Roman" w:hAnsi="Times New Roman" w:cs="Times New Roman"/>
          <w:b/>
          <w:color w:val="444444"/>
          <w:sz w:val="28"/>
          <w:szCs w:val="28"/>
        </w:rPr>
        <w:t>descriere</w:t>
      </w:r>
      <w:proofErr w:type="spellEnd"/>
      <w:r w:rsidRPr="0098088E">
        <w:rPr>
          <w:rFonts w:ascii="Times New Roman" w:hAnsi="Times New Roman" w:cs="Times New Roman"/>
          <w:b/>
          <w:color w:val="444444"/>
          <w:sz w:val="28"/>
          <w:szCs w:val="28"/>
        </w:rPr>
        <w:t xml:space="preserve"> a </w:t>
      </w:r>
      <w:proofErr w:type="spellStart"/>
      <w:r w:rsidRPr="0098088E">
        <w:rPr>
          <w:rFonts w:ascii="Times New Roman" w:hAnsi="Times New Roman" w:cs="Times New Roman"/>
          <w:b/>
          <w:color w:val="444444"/>
          <w:sz w:val="28"/>
          <w:szCs w:val="28"/>
        </w:rPr>
        <w:t>caracteristicilor</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fizice</w:t>
      </w:r>
      <w:proofErr w:type="spellEnd"/>
      <w:r w:rsidRPr="0098088E">
        <w:rPr>
          <w:rFonts w:ascii="Times New Roman" w:hAnsi="Times New Roman" w:cs="Times New Roman"/>
          <w:b/>
          <w:color w:val="444444"/>
          <w:sz w:val="28"/>
          <w:szCs w:val="28"/>
        </w:rPr>
        <w:t xml:space="preserve"> ale </w:t>
      </w:r>
      <w:proofErr w:type="spellStart"/>
      <w:r w:rsidRPr="0098088E">
        <w:rPr>
          <w:rFonts w:ascii="Times New Roman" w:hAnsi="Times New Roman" w:cs="Times New Roman"/>
          <w:b/>
          <w:color w:val="444444"/>
          <w:sz w:val="28"/>
          <w:szCs w:val="28"/>
        </w:rPr>
        <w:t>întregului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proiect</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formele</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fizice</w:t>
      </w:r>
      <w:proofErr w:type="spellEnd"/>
      <w:r w:rsidRPr="0098088E">
        <w:rPr>
          <w:rFonts w:ascii="Times New Roman" w:hAnsi="Times New Roman" w:cs="Times New Roman"/>
          <w:b/>
          <w:color w:val="444444"/>
          <w:sz w:val="28"/>
          <w:szCs w:val="28"/>
        </w:rPr>
        <w:t xml:space="preserve"> ale </w:t>
      </w:r>
      <w:proofErr w:type="spellStart"/>
      <w:r w:rsidRPr="0098088E">
        <w:rPr>
          <w:rFonts w:ascii="Times New Roman" w:hAnsi="Times New Roman" w:cs="Times New Roman"/>
          <w:b/>
          <w:color w:val="444444"/>
          <w:sz w:val="28"/>
          <w:szCs w:val="28"/>
        </w:rPr>
        <w:t>proiectului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planuri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clădiri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alte</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structuri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materiale</w:t>
      </w:r>
      <w:proofErr w:type="spellEnd"/>
      <w:r w:rsidRPr="0098088E">
        <w:rPr>
          <w:rFonts w:ascii="Times New Roman" w:hAnsi="Times New Roman" w:cs="Times New Roman"/>
          <w:b/>
          <w:color w:val="444444"/>
          <w:sz w:val="28"/>
          <w:szCs w:val="28"/>
        </w:rPr>
        <w:t xml:space="preserve"> de </w:t>
      </w:r>
      <w:proofErr w:type="spellStart"/>
      <w:r w:rsidRPr="0098088E">
        <w:rPr>
          <w:rFonts w:ascii="Times New Roman" w:hAnsi="Times New Roman" w:cs="Times New Roman"/>
          <w:b/>
          <w:color w:val="444444"/>
          <w:sz w:val="28"/>
          <w:szCs w:val="28"/>
        </w:rPr>
        <w:t>construcţie</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şi</w:t>
      </w:r>
      <w:proofErr w:type="spellEnd"/>
      <w:r w:rsidRPr="0098088E">
        <w:rPr>
          <w:rFonts w:ascii="Times New Roman" w:hAnsi="Times New Roman" w:cs="Times New Roman"/>
          <w:b/>
          <w:color w:val="444444"/>
          <w:sz w:val="28"/>
          <w:szCs w:val="28"/>
        </w:rPr>
        <w:t xml:space="preserve"> </w:t>
      </w:r>
      <w:proofErr w:type="spellStart"/>
      <w:r w:rsidRPr="0098088E">
        <w:rPr>
          <w:rFonts w:ascii="Times New Roman" w:hAnsi="Times New Roman" w:cs="Times New Roman"/>
          <w:b/>
          <w:color w:val="444444"/>
          <w:sz w:val="28"/>
          <w:szCs w:val="28"/>
        </w:rPr>
        <w:t>altele</w:t>
      </w:r>
      <w:proofErr w:type="spellEnd"/>
      <w:r w:rsidRPr="0098088E">
        <w:rPr>
          <w:rFonts w:ascii="Times New Roman" w:hAnsi="Times New Roman" w:cs="Times New Roman"/>
          <w:b/>
          <w:color w:val="444444"/>
          <w:sz w:val="28"/>
          <w:szCs w:val="28"/>
        </w:rPr>
        <w:t>).</w:t>
      </w:r>
      <w:bookmarkStart w:id="19" w:name="p-275168527"/>
      <w:bookmarkStart w:id="20" w:name="s-275168527"/>
      <w:bookmarkEnd w:id="19"/>
      <w:bookmarkEnd w:id="20"/>
    </w:p>
    <w:p w14:paraId="6677E0AB" w14:textId="24726DC3" w:rsidR="0098088E" w:rsidRPr="0098088E" w:rsidRDefault="0098088E" w:rsidP="0098088E">
      <w:pPr>
        <w:pStyle w:val="Corptext"/>
        <w:spacing w:after="100"/>
        <w:ind w:firstLine="709"/>
        <w:jc w:val="both"/>
        <w:rPr>
          <w:rFonts w:ascii="Times New Roman" w:hAnsi="Times New Roman" w:cs="Times New Roman"/>
          <w:b/>
          <w:color w:val="333333"/>
          <w:sz w:val="28"/>
          <w:szCs w:val="28"/>
        </w:rPr>
      </w:pPr>
      <w:proofErr w:type="spellStart"/>
      <w:r w:rsidRPr="0098088E">
        <w:rPr>
          <w:rFonts w:ascii="Times New Roman" w:hAnsi="Times New Roman" w:cs="Times New Roman"/>
          <w:sz w:val="28"/>
          <w:szCs w:val="28"/>
        </w:rPr>
        <w:t>Imobilul</w:t>
      </w:r>
      <w:proofErr w:type="spellEnd"/>
      <w:r w:rsidRPr="0098088E">
        <w:rPr>
          <w:rFonts w:ascii="Times New Roman" w:hAnsi="Times New Roman" w:cs="Times New Roman"/>
          <w:sz w:val="28"/>
          <w:szCs w:val="28"/>
        </w:rPr>
        <w:t xml:space="preserve"> </w:t>
      </w:r>
      <w:proofErr w:type="spellStart"/>
      <w:r w:rsidRPr="0098088E">
        <w:rPr>
          <w:rFonts w:ascii="Times New Roman" w:hAnsi="Times New Roman" w:cs="Times New Roman"/>
          <w:sz w:val="28"/>
          <w:szCs w:val="28"/>
        </w:rPr>
        <w:t>identificat</w:t>
      </w:r>
      <w:proofErr w:type="spellEnd"/>
      <w:r w:rsidRPr="0098088E">
        <w:rPr>
          <w:rFonts w:ascii="Times New Roman" w:hAnsi="Times New Roman" w:cs="Times New Roman"/>
          <w:sz w:val="28"/>
          <w:szCs w:val="28"/>
        </w:rPr>
        <w:t xml:space="preserve"> cu </w:t>
      </w:r>
      <w:proofErr w:type="spellStart"/>
      <w:r w:rsidRPr="0098088E">
        <w:rPr>
          <w:rFonts w:ascii="Times New Roman" w:hAnsi="Times New Roman" w:cs="Times New Roman"/>
          <w:sz w:val="28"/>
          <w:szCs w:val="28"/>
        </w:rPr>
        <w:t>numarul</w:t>
      </w:r>
      <w:proofErr w:type="spellEnd"/>
      <w:r w:rsidRPr="0098088E">
        <w:rPr>
          <w:rFonts w:ascii="Times New Roman" w:hAnsi="Times New Roman" w:cs="Times New Roman"/>
          <w:sz w:val="28"/>
          <w:szCs w:val="28"/>
        </w:rPr>
        <w:t xml:space="preserve"> cadastral 108621 </w:t>
      </w:r>
      <w:proofErr w:type="spellStart"/>
      <w:r w:rsidRPr="0098088E">
        <w:rPr>
          <w:rFonts w:ascii="Times New Roman" w:hAnsi="Times New Roman" w:cs="Times New Roman"/>
          <w:sz w:val="28"/>
          <w:szCs w:val="28"/>
        </w:rPr>
        <w:t>este</w:t>
      </w:r>
      <w:proofErr w:type="spellEnd"/>
      <w:r w:rsidRPr="0098088E">
        <w:rPr>
          <w:rFonts w:ascii="Times New Roman" w:hAnsi="Times New Roman" w:cs="Times New Roman"/>
          <w:sz w:val="28"/>
          <w:szCs w:val="28"/>
        </w:rPr>
        <w:t xml:space="preserve"> </w:t>
      </w:r>
      <w:proofErr w:type="spellStart"/>
      <w:r w:rsidRPr="0098088E">
        <w:rPr>
          <w:rFonts w:ascii="Times New Roman" w:hAnsi="Times New Roman" w:cs="Times New Roman"/>
          <w:sz w:val="28"/>
          <w:szCs w:val="28"/>
        </w:rPr>
        <w:t>proprietatea</w:t>
      </w:r>
      <w:proofErr w:type="spellEnd"/>
      <w:r w:rsidRPr="0098088E">
        <w:rPr>
          <w:rFonts w:ascii="Times New Roman" w:hAnsi="Times New Roman" w:cs="Times New Roman"/>
          <w:sz w:val="28"/>
          <w:szCs w:val="28"/>
        </w:rPr>
        <w:t xml:space="preserve"> KLASS RESIDENCE INVEST SRL </w:t>
      </w:r>
      <w:proofErr w:type="spellStart"/>
      <w:r w:rsidRPr="0098088E">
        <w:rPr>
          <w:rFonts w:ascii="Times New Roman" w:hAnsi="Times New Roman" w:cs="Times New Roman"/>
          <w:sz w:val="28"/>
          <w:szCs w:val="28"/>
        </w:rPr>
        <w:t>si</w:t>
      </w:r>
      <w:proofErr w:type="spellEnd"/>
      <w:r w:rsidRPr="0098088E">
        <w:rPr>
          <w:rFonts w:ascii="Times New Roman" w:hAnsi="Times New Roman" w:cs="Times New Roman"/>
          <w:sz w:val="28"/>
          <w:szCs w:val="28"/>
        </w:rPr>
        <w:t xml:space="preserve"> GPP CONSULTANTA SI PROIECTARE BUSINESS SRL conform </w:t>
      </w:r>
      <w:proofErr w:type="spellStart"/>
      <w:r w:rsidRPr="0098088E">
        <w:rPr>
          <w:rFonts w:ascii="Times New Roman" w:hAnsi="Times New Roman" w:cs="Times New Roman"/>
          <w:sz w:val="28"/>
          <w:szCs w:val="28"/>
        </w:rPr>
        <w:t>Contractelor</w:t>
      </w:r>
      <w:proofErr w:type="spellEnd"/>
      <w:r w:rsidRPr="0098088E">
        <w:rPr>
          <w:rFonts w:ascii="Times New Roman" w:hAnsi="Times New Roman" w:cs="Times New Roman"/>
          <w:sz w:val="28"/>
          <w:szCs w:val="28"/>
        </w:rPr>
        <w:t xml:space="preserve"> de </w:t>
      </w:r>
      <w:proofErr w:type="spellStart"/>
      <w:r w:rsidRPr="0098088E">
        <w:rPr>
          <w:rFonts w:ascii="Times New Roman" w:hAnsi="Times New Roman" w:cs="Times New Roman"/>
          <w:sz w:val="28"/>
          <w:szCs w:val="28"/>
        </w:rPr>
        <w:t>vanzare-cumparare</w:t>
      </w:r>
      <w:proofErr w:type="spellEnd"/>
      <w:r w:rsidRPr="0098088E">
        <w:rPr>
          <w:rFonts w:ascii="Times New Roman" w:hAnsi="Times New Roman" w:cs="Times New Roman"/>
          <w:sz w:val="28"/>
          <w:szCs w:val="28"/>
        </w:rPr>
        <w:t xml:space="preserve"> nr. 912 </w:t>
      </w:r>
      <w:proofErr w:type="spellStart"/>
      <w:r w:rsidRPr="0098088E">
        <w:rPr>
          <w:rFonts w:ascii="Times New Roman" w:hAnsi="Times New Roman" w:cs="Times New Roman"/>
          <w:sz w:val="28"/>
          <w:szCs w:val="28"/>
        </w:rPr>
        <w:t>si</w:t>
      </w:r>
      <w:proofErr w:type="spellEnd"/>
      <w:r w:rsidRPr="0098088E">
        <w:rPr>
          <w:rFonts w:ascii="Times New Roman" w:hAnsi="Times New Roman" w:cs="Times New Roman"/>
          <w:sz w:val="28"/>
          <w:szCs w:val="28"/>
        </w:rPr>
        <w:t xml:space="preserve"> 913 din 24/05/2021, Act de </w:t>
      </w:r>
      <w:proofErr w:type="spellStart"/>
      <w:r w:rsidRPr="0098088E">
        <w:rPr>
          <w:rFonts w:ascii="Times New Roman" w:hAnsi="Times New Roman" w:cs="Times New Roman"/>
          <w:sz w:val="28"/>
          <w:szCs w:val="28"/>
        </w:rPr>
        <w:t>Alipire</w:t>
      </w:r>
      <w:proofErr w:type="spellEnd"/>
      <w:r w:rsidRPr="0098088E">
        <w:rPr>
          <w:rFonts w:ascii="Times New Roman" w:hAnsi="Times New Roman" w:cs="Times New Roman"/>
          <w:sz w:val="28"/>
          <w:szCs w:val="28"/>
        </w:rPr>
        <w:t xml:space="preserve"> nr. 401 </w:t>
      </w:r>
      <w:proofErr w:type="gramStart"/>
      <w:r w:rsidRPr="0098088E">
        <w:rPr>
          <w:rFonts w:ascii="Times New Roman" w:hAnsi="Times New Roman" w:cs="Times New Roman"/>
          <w:sz w:val="28"/>
          <w:szCs w:val="28"/>
        </w:rPr>
        <w:t>din</w:t>
      </w:r>
      <w:proofErr w:type="gramEnd"/>
      <w:r w:rsidRPr="0098088E">
        <w:rPr>
          <w:rFonts w:ascii="Times New Roman" w:hAnsi="Times New Roman" w:cs="Times New Roman"/>
          <w:sz w:val="28"/>
          <w:szCs w:val="28"/>
        </w:rPr>
        <w:t xml:space="preserve"> 09/03/2022 </w:t>
      </w:r>
      <w:proofErr w:type="spellStart"/>
      <w:r w:rsidRPr="0098088E">
        <w:rPr>
          <w:rFonts w:ascii="Times New Roman" w:hAnsi="Times New Roman" w:cs="Times New Roman"/>
          <w:sz w:val="28"/>
          <w:szCs w:val="28"/>
        </w:rPr>
        <w:t>si</w:t>
      </w:r>
      <w:proofErr w:type="spellEnd"/>
      <w:r w:rsidRPr="0098088E">
        <w:rPr>
          <w:rFonts w:ascii="Times New Roman" w:hAnsi="Times New Roman" w:cs="Times New Roman"/>
          <w:sz w:val="28"/>
          <w:szCs w:val="28"/>
        </w:rPr>
        <w:t xml:space="preserve"> Act de </w:t>
      </w:r>
      <w:proofErr w:type="spellStart"/>
      <w:r w:rsidRPr="0098088E">
        <w:rPr>
          <w:rFonts w:ascii="Times New Roman" w:hAnsi="Times New Roman" w:cs="Times New Roman"/>
          <w:sz w:val="28"/>
          <w:szCs w:val="28"/>
        </w:rPr>
        <w:t>Lotizare</w:t>
      </w:r>
      <w:proofErr w:type="spellEnd"/>
      <w:r w:rsidRPr="0098088E">
        <w:rPr>
          <w:rFonts w:ascii="Times New Roman" w:hAnsi="Times New Roman" w:cs="Times New Roman"/>
          <w:sz w:val="28"/>
          <w:szCs w:val="28"/>
        </w:rPr>
        <w:t xml:space="preserve"> nr. 726 </w:t>
      </w:r>
      <w:proofErr w:type="gramStart"/>
      <w:r w:rsidRPr="0098088E">
        <w:rPr>
          <w:rFonts w:ascii="Times New Roman" w:hAnsi="Times New Roman" w:cs="Times New Roman"/>
          <w:sz w:val="28"/>
          <w:szCs w:val="28"/>
        </w:rPr>
        <w:t>din</w:t>
      </w:r>
      <w:proofErr w:type="gramEnd"/>
      <w:r w:rsidRPr="0098088E">
        <w:rPr>
          <w:rFonts w:ascii="Times New Roman" w:hAnsi="Times New Roman" w:cs="Times New Roman"/>
          <w:sz w:val="28"/>
          <w:szCs w:val="28"/>
        </w:rPr>
        <w:t xml:space="preserve"> 21.04.2022.</w:t>
      </w:r>
    </w:p>
    <w:p w14:paraId="1FF2E44D" w14:textId="3251A720" w:rsidR="0098088E" w:rsidRDefault="00DC57E5" w:rsidP="0098088E">
      <w:pPr>
        <w:spacing w:line="276" w:lineRule="auto"/>
        <w:ind w:right="266" w:firstLine="852"/>
        <w:jc w:val="both"/>
        <w:rPr>
          <w:rFonts w:ascii="Times New Roman" w:hAnsi="Times New Roman" w:cs="Times New Roman"/>
          <w:sz w:val="28"/>
          <w:szCs w:val="28"/>
        </w:rPr>
      </w:pPr>
      <w:r>
        <w:rPr>
          <w:rFonts w:ascii="Times New Roman" w:hAnsi="Times New Roman" w:cs="Times New Roman"/>
          <w:sz w:val="28"/>
          <w:szCs w:val="28"/>
        </w:rPr>
        <w:t xml:space="preserve">Pe </w:t>
      </w:r>
      <w:proofErr w:type="spellStart"/>
      <w:r>
        <w:rPr>
          <w:rFonts w:ascii="Times New Roman" w:hAnsi="Times New Roman" w:cs="Times New Roman"/>
          <w:sz w:val="28"/>
          <w:szCs w:val="28"/>
        </w:rPr>
        <w:t>terenul</w:t>
      </w:r>
      <w:proofErr w:type="spellEnd"/>
      <w:r>
        <w:rPr>
          <w:rFonts w:ascii="Times New Roman" w:hAnsi="Times New Roman" w:cs="Times New Roman"/>
          <w:sz w:val="28"/>
          <w:szCs w:val="28"/>
        </w:rPr>
        <w:t xml:space="preserve"> in </w:t>
      </w:r>
      <w:proofErr w:type="spellStart"/>
      <w:r>
        <w:rPr>
          <w:rFonts w:ascii="Times New Roman" w:hAnsi="Times New Roman" w:cs="Times New Roman"/>
          <w:sz w:val="28"/>
          <w:szCs w:val="28"/>
        </w:rPr>
        <w:t>suprafata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totala</w:t>
      </w:r>
      <w:proofErr w:type="spellEnd"/>
      <w:r>
        <w:rPr>
          <w:rFonts w:ascii="Times New Roman" w:hAnsi="Times New Roman" w:cs="Times New Roman"/>
          <w:sz w:val="28"/>
          <w:szCs w:val="28"/>
        </w:rPr>
        <w:t xml:space="preserve"> de 11.155 </w:t>
      </w:r>
      <w:proofErr w:type="spellStart"/>
      <w:r>
        <w:rPr>
          <w:rFonts w:ascii="Times New Roman" w:hAnsi="Times New Roman" w:cs="Times New Roman"/>
          <w:sz w:val="28"/>
          <w:szCs w:val="28"/>
        </w:rPr>
        <w:t>mp</w:t>
      </w:r>
      <w:proofErr w:type="spellEnd"/>
      <w:r>
        <w:rPr>
          <w:rFonts w:ascii="Times New Roman" w:hAnsi="Times New Roman" w:cs="Times New Roman"/>
          <w:sz w:val="28"/>
          <w:szCs w:val="28"/>
        </w:rPr>
        <w:t>, c</w:t>
      </w:r>
      <w:r w:rsidR="0098088E" w:rsidRPr="0098088E">
        <w:rPr>
          <w:rFonts w:ascii="Times New Roman" w:hAnsi="Times New Roman" w:cs="Times New Roman"/>
          <w:sz w:val="28"/>
          <w:szCs w:val="28"/>
        </w:rPr>
        <w:t>onform C</w:t>
      </w:r>
      <w:r>
        <w:rPr>
          <w:rFonts w:ascii="Times New Roman" w:hAnsi="Times New Roman" w:cs="Times New Roman"/>
          <w:sz w:val="28"/>
          <w:szCs w:val="28"/>
        </w:rPr>
        <w:t>.</w:t>
      </w:r>
      <w:r w:rsidR="0098088E" w:rsidRPr="0098088E">
        <w:rPr>
          <w:rFonts w:ascii="Times New Roman" w:hAnsi="Times New Roman" w:cs="Times New Roman"/>
          <w:sz w:val="28"/>
          <w:szCs w:val="28"/>
        </w:rPr>
        <w:t>U</w:t>
      </w:r>
      <w:r>
        <w:rPr>
          <w:rFonts w:ascii="Times New Roman" w:hAnsi="Times New Roman" w:cs="Times New Roman"/>
          <w:sz w:val="28"/>
          <w:szCs w:val="28"/>
        </w:rPr>
        <w:t>.</w:t>
      </w:r>
      <w:r w:rsidR="0098088E" w:rsidRPr="0098088E">
        <w:rPr>
          <w:rFonts w:ascii="Times New Roman" w:hAnsi="Times New Roman" w:cs="Times New Roman"/>
          <w:sz w:val="28"/>
          <w:szCs w:val="28"/>
        </w:rPr>
        <w:t xml:space="preserve"> nr. 61 </w:t>
      </w:r>
      <w:proofErr w:type="gramStart"/>
      <w:r w:rsidR="0098088E" w:rsidRPr="0098088E">
        <w:rPr>
          <w:rFonts w:ascii="Times New Roman" w:hAnsi="Times New Roman" w:cs="Times New Roman"/>
          <w:sz w:val="28"/>
          <w:szCs w:val="28"/>
        </w:rPr>
        <w:t>din</w:t>
      </w:r>
      <w:proofErr w:type="gramEnd"/>
      <w:r w:rsidR="0098088E" w:rsidRPr="0098088E">
        <w:rPr>
          <w:rFonts w:ascii="Times New Roman" w:hAnsi="Times New Roman" w:cs="Times New Roman"/>
          <w:sz w:val="28"/>
          <w:szCs w:val="28"/>
        </w:rPr>
        <w:t xml:space="preserve"> 27.04.2022, </w:t>
      </w:r>
      <w:proofErr w:type="spellStart"/>
      <w:r w:rsidR="0098088E" w:rsidRPr="0098088E">
        <w:rPr>
          <w:rFonts w:ascii="Times New Roman" w:hAnsi="Times New Roman" w:cs="Times New Roman"/>
          <w:sz w:val="28"/>
          <w:szCs w:val="28"/>
        </w:rPr>
        <w:t>folosinta</w:t>
      </w:r>
      <w:proofErr w:type="spellEnd"/>
      <w:r w:rsidR="0098088E" w:rsidRPr="0098088E">
        <w:rPr>
          <w:rFonts w:ascii="Times New Roman" w:hAnsi="Times New Roman" w:cs="Times New Roman"/>
          <w:sz w:val="28"/>
          <w:szCs w:val="28"/>
        </w:rPr>
        <w:t xml:space="preserve"> </w:t>
      </w:r>
      <w:proofErr w:type="spellStart"/>
      <w:r w:rsidR="0098088E" w:rsidRPr="0098088E">
        <w:rPr>
          <w:rFonts w:ascii="Times New Roman" w:hAnsi="Times New Roman" w:cs="Times New Roman"/>
          <w:sz w:val="28"/>
          <w:szCs w:val="28"/>
        </w:rPr>
        <w:t>actual</w:t>
      </w:r>
      <w:r>
        <w:rPr>
          <w:rFonts w:ascii="Times New Roman" w:hAnsi="Times New Roman" w:cs="Times New Roman"/>
          <w:sz w:val="28"/>
          <w:szCs w:val="28"/>
        </w:rPr>
        <w:t>a</w:t>
      </w:r>
      <w:proofErr w:type="spellEnd"/>
      <w:r w:rsidR="0098088E" w:rsidRPr="0098088E">
        <w:rPr>
          <w:rFonts w:ascii="Times New Roman" w:hAnsi="Times New Roman" w:cs="Times New Roman"/>
          <w:sz w:val="28"/>
          <w:szCs w:val="28"/>
        </w:rPr>
        <w:t xml:space="preserve"> </w:t>
      </w:r>
      <w:proofErr w:type="spellStart"/>
      <w:r w:rsidR="0098088E" w:rsidRPr="0098088E">
        <w:rPr>
          <w:rFonts w:ascii="Times New Roman" w:hAnsi="Times New Roman" w:cs="Times New Roman"/>
          <w:sz w:val="28"/>
          <w:szCs w:val="28"/>
        </w:rPr>
        <w:t>este</w:t>
      </w:r>
      <w:proofErr w:type="spellEnd"/>
      <w:r w:rsidR="0098088E" w:rsidRPr="0098088E">
        <w:rPr>
          <w:rFonts w:ascii="Times New Roman" w:hAnsi="Times New Roman" w:cs="Times New Roman"/>
          <w:sz w:val="28"/>
          <w:szCs w:val="28"/>
        </w:rPr>
        <w:t xml:space="preserve"> de “</w:t>
      </w:r>
      <w:proofErr w:type="spellStart"/>
      <w:r w:rsidR="0098088E" w:rsidRPr="0098088E">
        <w:rPr>
          <w:rFonts w:ascii="Times New Roman" w:hAnsi="Times New Roman" w:cs="Times New Roman"/>
          <w:sz w:val="28"/>
          <w:szCs w:val="28"/>
        </w:rPr>
        <w:t>curti-constructii</w:t>
      </w:r>
      <w:proofErr w:type="spellEnd"/>
      <w:r w:rsidR="0098088E" w:rsidRPr="0098088E">
        <w:rPr>
          <w:rFonts w:ascii="Times New Roman" w:hAnsi="Times New Roman" w:cs="Times New Roman"/>
          <w:sz w:val="28"/>
          <w:szCs w:val="28"/>
        </w:rPr>
        <w:t>”</w:t>
      </w:r>
      <w:r w:rsidR="0098088E">
        <w:rPr>
          <w:rFonts w:ascii="Times New Roman" w:hAnsi="Times New Roman" w:cs="Times New Roman"/>
          <w:sz w:val="28"/>
          <w:szCs w:val="28"/>
        </w:rPr>
        <w:t xml:space="preserve">, </w:t>
      </w:r>
      <w:proofErr w:type="spellStart"/>
      <w:r w:rsidR="0098088E">
        <w:rPr>
          <w:rFonts w:ascii="Times New Roman" w:hAnsi="Times New Roman" w:cs="Times New Roman"/>
          <w:sz w:val="28"/>
          <w:szCs w:val="28"/>
        </w:rPr>
        <w:t>iar</w:t>
      </w:r>
      <w:proofErr w:type="spellEnd"/>
      <w:r w:rsidR="0098088E">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Complexul</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comercial</w:t>
      </w:r>
      <w:proofErr w:type="spellEnd"/>
      <w:r w:rsidR="0098088E" w:rsidRPr="00E41244">
        <w:rPr>
          <w:rFonts w:ascii="Times New Roman" w:hAnsi="Times New Roman" w:cs="Times New Roman"/>
          <w:sz w:val="28"/>
          <w:szCs w:val="28"/>
        </w:rPr>
        <w:t xml:space="preserve"> </w:t>
      </w:r>
      <w:proofErr w:type="spellStart"/>
      <w:r>
        <w:rPr>
          <w:rFonts w:ascii="Times New Roman" w:hAnsi="Times New Roman" w:cs="Times New Roman"/>
          <w:sz w:val="28"/>
          <w:szCs w:val="28"/>
        </w:rPr>
        <w:t>propus</w:t>
      </w:r>
      <w:proofErr w:type="spellEnd"/>
      <w:r>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va</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avea</w:t>
      </w:r>
      <w:proofErr w:type="spellEnd"/>
      <w:r w:rsidR="0098088E" w:rsidRPr="00E41244">
        <w:rPr>
          <w:rFonts w:ascii="Times New Roman" w:hAnsi="Times New Roman" w:cs="Times New Roman"/>
          <w:sz w:val="28"/>
          <w:szCs w:val="28"/>
        </w:rPr>
        <w:t xml:space="preserve"> o forma </w:t>
      </w:r>
      <w:proofErr w:type="spellStart"/>
      <w:r w:rsidR="0098088E" w:rsidRPr="00E41244">
        <w:rPr>
          <w:rFonts w:ascii="Times New Roman" w:hAnsi="Times New Roman" w:cs="Times New Roman"/>
          <w:sz w:val="28"/>
          <w:szCs w:val="28"/>
        </w:rPr>
        <w:t>construita</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neregulata</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ce</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poate</w:t>
      </w:r>
      <w:proofErr w:type="spellEnd"/>
      <w:r w:rsidR="0098088E" w:rsidRPr="00E41244">
        <w:rPr>
          <w:rFonts w:ascii="Times New Roman" w:hAnsi="Times New Roman" w:cs="Times New Roman"/>
          <w:sz w:val="28"/>
          <w:szCs w:val="28"/>
        </w:rPr>
        <w:t xml:space="preserve"> fi </w:t>
      </w:r>
      <w:proofErr w:type="spellStart"/>
      <w:r w:rsidR="0098088E" w:rsidRPr="00E41244">
        <w:rPr>
          <w:rFonts w:ascii="Times New Roman" w:hAnsi="Times New Roman" w:cs="Times New Roman"/>
          <w:sz w:val="28"/>
          <w:szCs w:val="28"/>
        </w:rPr>
        <w:t>incadrata</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intr</w:t>
      </w:r>
      <w:proofErr w:type="spellEnd"/>
      <w:r w:rsidR="0098088E" w:rsidRPr="00E41244">
        <w:rPr>
          <w:rFonts w:ascii="Times New Roman" w:hAnsi="Times New Roman" w:cs="Times New Roman"/>
          <w:sz w:val="28"/>
          <w:szCs w:val="28"/>
        </w:rPr>
        <w:t xml:space="preserve">-un </w:t>
      </w:r>
      <w:proofErr w:type="spellStart"/>
      <w:r w:rsidR="0098088E" w:rsidRPr="00E41244">
        <w:rPr>
          <w:rFonts w:ascii="Times New Roman" w:hAnsi="Times New Roman" w:cs="Times New Roman"/>
          <w:sz w:val="28"/>
          <w:szCs w:val="28"/>
        </w:rPr>
        <w:t>dreptunghi</w:t>
      </w:r>
      <w:proofErr w:type="spellEnd"/>
      <w:r w:rsidR="0098088E" w:rsidRPr="00E41244">
        <w:rPr>
          <w:rFonts w:ascii="Times New Roman" w:hAnsi="Times New Roman" w:cs="Times New Roman"/>
          <w:sz w:val="28"/>
          <w:szCs w:val="28"/>
        </w:rPr>
        <w:t xml:space="preserve"> in plan cu </w:t>
      </w:r>
      <w:proofErr w:type="spellStart"/>
      <w:r w:rsidR="0098088E" w:rsidRPr="00E41244">
        <w:rPr>
          <w:rFonts w:ascii="Times New Roman" w:hAnsi="Times New Roman" w:cs="Times New Roman"/>
          <w:sz w:val="28"/>
          <w:szCs w:val="28"/>
        </w:rPr>
        <w:t>lungimea</w:t>
      </w:r>
      <w:proofErr w:type="spellEnd"/>
      <w:r w:rsidR="0098088E" w:rsidRPr="00E41244">
        <w:rPr>
          <w:rFonts w:ascii="Times New Roman" w:hAnsi="Times New Roman" w:cs="Times New Roman"/>
          <w:sz w:val="28"/>
          <w:szCs w:val="28"/>
        </w:rPr>
        <w:t xml:space="preserve"> de 101.00</w:t>
      </w:r>
      <w:r>
        <w:rPr>
          <w:rFonts w:ascii="Times New Roman" w:hAnsi="Times New Roman" w:cs="Times New Roman"/>
          <w:sz w:val="28"/>
          <w:szCs w:val="28"/>
        </w:rPr>
        <w:t xml:space="preserve"> </w:t>
      </w:r>
      <w:r w:rsidR="0098088E" w:rsidRPr="00E41244">
        <w:rPr>
          <w:rFonts w:ascii="Times New Roman" w:hAnsi="Times New Roman" w:cs="Times New Roman"/>
          <w:sz w:val="28"/>
          <w:szCs w:val="28"/>
        </w:rPr>
        <w:t xml:space="preserve">m perpendicular pe </w:t>
      </w:r>
      <w:proofErr w:type="spellStart"/>
      <w:r w:rsidR="0098088E" w:rsidRPr="00E41244">
        <w:rPr>
          <w:rFonts w:ascii="Times New Roman" w:hAnsi="Times New Roman" w:cs="Times New Roman"/>
          <w:sz w:val="28"/>
          <w:szCs w:val="28"/>
        </w:rPr>
        <w:t>directia</w:t>
      </w:r>
      <w:proofErr w:type="spellEnd"/>
      <w:r w:rsidR="0098088E" w:rsidRPr="00E41244">
        <w:rPr>
          <w:rFonts w:ascii="Times New Roman" w:hAnsi="Times New Roman" w:cs="Times New Roman"/>
          <w:sz w:val="28"/>
          <w:szCs w:val="28"/>
        </w:rPr>
        <w:t xml:space="preserve"> </w:t>
      </w:r>
      <w:proofErr w:type="spellStart"/>
      <w:r w:rsidR="0098088E" w:rsidRPr="00E41244">
        <w:rPr>
          <w:rFonts w:ascii="Times New Roman" w:hAnsi="Times New Roman" w:cs="Times New Roman"/>
          <w:sz w:val="28"/>
          <w:szCs w:val="28"/>
        </w:rPr>
        <w:t>strazii</w:t>
      </w:r>
      <w:proofErr w:type="spellEnd"/>
      <w:r w:rsidR="0098088E" w:rsidRPr="00E41244">
        <w:rPr>
          <w:rFonts w:ascii="Times New Roman" w:hAnsi="Times New Roman" w:cs="Times New Roman"/>
          <w:sz w:val="28"/>
          <w:szCs w:val="28"/>
        </w:rPr>
        <w:t xml:space="preserve"> Tudor Vladimirescu </w:t>
      </w:r>
      <w:proofErr w:type="spellStart"/>
      <w:r w:rsidR="0098088E" w:rsidRPr="00E41244">
        <w:rPr>
          <w:rFonts w:ascii="Times New Roman" w:hAnsi="Times New Roman" w:cs="Times New Roman"/>
          <w:sz w:val="28"/>
          <w:szCs w:val="28"/>
        </w:rPr>
        <w:t>si</w:t>
      </w:r>
      <w:proofErr w:type="spellEnd"/>
      <w:r w:rsidR="0098088E" w:rsidRPr="00E41244">
        <w:rPr>
          <w:rFonts w:ascii="Times New Roman" w:hAnsi="Times New Roman" w:cs="Times New Roman"/>
          <w:sz w:val="28"/>
          <w:szCs w:val="28"/>
        </w:rPr>
        <w:t xml:space="preserve"> 41.05 </w:t>
      </w:r>
      <w:proofErr w:type="spellStart"/>
      <w:r w:rsidR="0098088E" w:rsidRPr="00E41244">
        <w:rPr>
          <w:rFonts w:ascii="Times New Roman" w:hAnsi="Times New Roman" w:cs="Times New Roman"/>
          <w:sz w:val="28"/>
          <w:szCs w:val="28"/>
        </w:rPr>
        <w:t>paralel</w:t>
      </w:r>
      <w:proofErr w:type="spellEnd"/>
      <w:r w:rsidR="0098088E" w:rsidRPr="00E41244">
        <w:rPr>
          <w:rFonts w:ascii="Times New Roman" w:hAnsi="Times New Roman" w:cs="Times New Roman"/>
          <w:sz w:val="28"/>
          <w:szCs w:val="28"/>
        </w:rPr>
        <w:t xml:space="preserve"> cu </w:t>
      </w:r>
      <w:proofErr w:type="spellStart"/>
      <w:r w:rsidR="0098088E" w:rsidRPr="00E41244">
        <w:rPr>
          <w:rFonts w:ascii="Times New Roman" w:hAnsi="Times New Roman" w:cs="Times New Roman"/>
          <w:sz w:val="28"/>
          <w:szCs w:val="28"/>
        </w:rPr>
        <w:t>aceasta</w:t>
      </w:r>
      <w:proofErr w:type="spellEnd"/>
      <w:r w:rsidR="0098088E" w:rsidRPr="00E41244">
        <w:rPr>
          <w:rFonts w:ascii="Times New Roman" w:hAnsi="Times New Roman" w:cs="Times New Roman"/>
          <w:sz w:val="28"/>
          <w:szCs w:val="28"/>
        </w:rPr>
        <w:t>.</w:t>
      </w:r>
      <w:r>
        <w:rPr>
          <w:rFonts w:ascii="Times New Roman" w:hAnsi="Times New Roman" w:cs="Times New Roman"/>
          <w:sz w:val="28"/>
          <w:szCs w:val="28"/>
        </w:rPr>
        <w:t xml:space="preserve"> </w:t>
      </w:r>
    </w:p>
    <w:p w14:paraId="442D3231" w14:textId="287C418E" w:rsidR="00DC57E5" w:rsidRDefault="00DC57E5" w:rsidP="0098088E">
      <w:pPr>
        <w:spacing w:line="276" w:lineRule="auto"/>
        <w:ind w:right="266" w:firstLine="852"/>
        <w:jc w:val="both"/>
        <w:rPr>
          <w:rFonts w:ascii="Times New Roman" w:hAnsi="Times New Roman" w:cs="Times New Roman"/>
          <w:sz w:val="28"/>
          <w:szCs w:val="28"/>
        </w:rPr>
      </w:pPr>
      <w:proofErr w:type="spellStart"/>
      <w:r w:rsidRPr="00DC57E5">
        <w:rPr>
          <w:rFonts w:ascii="Times New Roman" w:hAnsi="Times New Roman" w:cs="Times New Roman"/>
          <w:sz w:val="28"/>
          <w:szCs w:val="28"/>
        </w:rPr>
        <w:t>Suprafata</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construita</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cladiri</w:t>
      </w:r>
      <w:proofErr w:type="spellEnd"/>
      <w:r w:rsidRPr="00DC57E5">
        <w:rPr>
          <w:rFonts w:ascii="Times New Roman" w:hAnsi="Times New Roman" w:cs="Times New Roman"/>
          <w:sz w:val="28"/>
          <w:szCs w:val="28"/>
        </w:rPr>
        <w:t xml:space="preserve"> - 3.3</w:t>
      </w:r>
      <w:r w:rsidR="00AA3F75">
        <w:rPr>
          <w:rFonts w:ascii="Times New Roman" w:hAnsi="Times New Roman" w:cs="Times New Roman"/>
          <w:sz w:val="28"/>
          <w:szCs w:val="28"/>
        </w:rPr>
        <w:t>46.50</w:t>
      </w:r>
      <w:r w:rsidRPr="00DC57E5">
        <w:rPr>
          <w:rFonts w:ascii="Times New Roman" w:hAnsi="Times New Roman" w:cs="Times New Roman"/>
          <w:sz w:val="28"/>
          <w:szCs w:val="28"/>
        </w:rPr>
        <w:t xml:space="preserve"> </w:t>
      </w:r>
      <w:proofErr w:type="spellStart"/>
      <w:proofErr w:type="gramStart"/>
      <w:r w:rsidRPr="00DC57E5">
        <w:rPr>
          <w:rFonts w:ascii="Times New Roman" w:hAnsi="Times New Roman" w:cs="Times New Roman"/>
          <w:sz w:val="28"/>
          <w:szCs w:val="28"/>
        </w:rPr>
        <w:t>mp</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Suprafata</w:t>
      </w:r>
      <w:proofErr w:type="spellEnd"/>
      <w:proofErr w:type="gram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construita</w:t>
      </w:r>
      <w:proofErr w:type="spellEnd"/>
      <w:r w:rsidRPr="00DC57E5">
        <w:rPr>
          <w:rFonts w:ascii="Times New Roman" w:hAnsi="Times New Roman" w:cs="Times New Roman"/>
          <w:sz w:val="28"/>
          <w:szCs w:val="28"/>
        </w:rPr>
        <w:t xml:space="preserve"> </w:t>
      </w:r>
      <w:proofErr w:type="spellStart"/>
      <w:r w:rsidR="00AA3F75" w:rsidRPr="00AA3F75">
        <w:rPr>
          <w:rFonts w:ascii="Times New Roman" w:hAnsi="Times New Roman" w:cs="Times New Roman"/>
          <w:sz w:val="28"/>
          <w:szCs w:val="28"/>
        </w:rPr>
        <w:t>circulatii</w:t>
      </w:r>
      <w:proofErr w:type="spellEnd"/>
      <w:r w:rsidR="00AA3F75" w:rsidRPr="00AA3F75">
        <w:rPr>
          <w:rFonts w:ascii="Times New Roman" w:hAnsi="Times New Roman" w:cs="Times New Roman"/>
          <w:sz w:val="28"/>
          <w:szCs w:val="28"/>
        </w:rPr>
        <w:t xml:space="preserve"> auto </w:t>
      </w:r>
      <w:proofErr w:type="spellStart"/>
      <w:r w:rsidR="00AA3F75" w:rsidRPr="00AA3F75">
        <w:rPr>
          <w:rFonts w:ascii="Times New Roman" w:hAnsi="Times New Roman" w:cs="Times New Roman"/>
          <w:sz w:val="28"/>
          <w:szCs w:val="28"/>
        </w:rPr>
        <w:t>si</w:t>
      </w:r>
      <w:proofErr w:type="spellEnd"/>
      <w:r w:rsidR="00AA3F75" w:rsidRPr="00AA3F75">
        <w:rPr>
          <w:rFonts w:ascii="Times New Roman" w:hAnsi="Times New Roman" w:cs="Times New Roman"/>
          <w:sz w:val="28"/>
          <w:szCs w:val="28"/>
        </w:rPr>
        <w:t xml:space="preserve"> </w:t>
      </w:r>
      <w:proofErr w:type="spellStart"/>
      <w:r w:rsidR="00AA3F75" w:rsidRPr="00AA3F75">
        <w:rPr>
          <w:rFonts w:ascii="Times New Roman" w:hAnsi="Times New Roman" w:cs="Times New Roman"/>
          <w:sz w:val="28"/>
          <w:szCs w:val="28"/>
        </w:rPr>
        <w:t>locuri</w:t>
      </w:r>
      <w:proofErr w:type="spellEnd"/>
      <w:r w:rsidR="00AA3F75" w:rsidRPr="00AA3F75">
        <w:rPr>
          <w:rFonts w:ascii="Times New Roman" w:hAnsi="Times New Roman" w:cs="Times New Roman"/>
          <w:sz w:val="28"/>
          <w:szCs w:val="28"/>
        </w:rPr>
        <w:t xml:space="preserve"> de </w:t>
      </w:r>
      <w:proofErr w:type="spellStart"/>
      <w:r w:rsidR="00AA3F75" w:rsidRPr="00AA3F75">
        <w:rPr>
          <w:rFonts w:ascii="Times New Roman" w:hAnsi="Times New Roman" w:cs="Times New Roman"/>
          <w:sz w:val="28"/>
          <w:szCs w:val="28"/>
        </w:rPr>
        <w:t>parcare</w:t>
      </w:r>
      <w:proofErr w:type="spellEnd"/>
      <w:r w:rsidR="00AA3F75" w:rsidRPr="00AA3F75">
        <w:rPr>
          <w:rFonts w:ascii="Times New Roman" w:hAnsi="Times New Roman" w:cs="Times New Roman"/>
          <w:sz w:val="28"/>
          <w:szCs w:val="28"/>
        </w:rPr>
        <w:t xml:space="preserve"> – 3.187,16</w:t>
      </w:r>
      <w:r w:rsidR="00AA3F75">
        <w:rPr>
          <w:rFonts w:ascii="Times New Roman" w:hAnsi="Times New Roman" w:cs="Times New Roman"/>
          <w:sz w:val="28"/>
          <w:szCs w:val="28"/>
        </w:rPr>
        <w:t xml:space="preserve"> </w:t>
      </w:r>
      <w:proofErr w:type="spellStart"/>
      <w:r w:rsidR="00AA3F75">
        <w:rPr>
          <w:rFonts w:ascii="Times New Roman" w:hAnsi="Times New Roman" w:cs="Times New Roman"/>
          <w:sz w:val="28"/>
          <w:szCs w:val="28"/>
        </w:rPr>
        <w:t>mp</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Suprafata</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spatii</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verzi</w:t>
      </w:r>
      <w:proofErr w:type="spellEnd"/>
      <w:r w:rsidRPr="00DC57E5">
        <w:rPr>
          <w:rFonts w:ascii="Times New Roman" w:hAnsi="Times New Roman" w:cs="Times New Roman"/>
          <w:sz w:val="28"/>
          <w:szCs w:val="28"/>
        </w:rPr>
        <w:t xml:space="preserve"> - </w:t>
      </w:r>
      <w:r w:rsidR="00AA3F75" w:rsidRPr="00AA3F75">
        <w:rPr>
          <w:rFonts w:ascii="Times New Roman" w:hAnsi="Times New Roman" w:cs="Times New Roman"/>
          <w:sz w:val="28"/>
          <w:szCs w:val="28"/>
        </w:rPr>
        <w:t>5577.5</w:t>
      </w:r>
      <w:r w:rsidR="00AA3F7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mp</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Numar</w:t>
      </w:r>
      <w:proofErr w:type="spellEnd"/>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locuri</w:t>
      </w:r>
      <w:proofErr w:type="spellEnd"/>
      <w:r w:rsidRPr="00DC57E5">
        <w:rPr>
          <w:rFonts w:ascii="Times New Roman" w:hAnsi="Times New Roman" w:cs="Times New Roman"/>
          <w:sz w:val="28"/>
          <w:szCs w:val="28"/>
        </w:rPr>
        <w:t xml:space="preserve"> de </w:t>
      </w:r>
      <w:proofErr w:type="spellStart"/>
      <w:r w:rsidRPr="00DC57E5">
        <w:rPr>
          <w:rFonts w:ascii="Times New Roman" w:hAnsi="Times New Roman" w:cs="Times New Roman"/>
          <w:sz w:val="28"/>
          <w:szCs w:val="28"/>
        </w:rPr>
        <w:t>parcare</w:t>
      </w:r>
      <w:proofErr w:type="spellEnd"/>
      <w:r w:rsidRPr="00DC57E5">
        <w:rPr>
          <w:rFonts w:ascii="Times New Roman" w:hAnsi="Times New Roman" w:cs="Times New Roman"/>
          <w:sz w:val="28"/>
          <w:szCs w:val="28"/>
        </w:rPr>
        <w:t xml:space="preserve"> - </w:t>
      </w:r>
      <w:r w:rsidR="00AA3F75">
        <w:rPr>
          <w:rFonts w:ascii="Times New Roman" w:hAnsi="Times New Roman" w:cs="Times New Roman"/>
          <w:sz w:val="28"/>
          <w:szCs w:val="28"/>
        </w:rPr>
        <w:t>99</w:t>
      </w:r>
      <w:r w:rsidRPr="00DC57E5">
        <w:rPr>
          <w:rFonts w:ascii="Times New Roman" w:hAnsi="Times New Roman" w:cs="Times New Roman"/>
          <w:sz w:val="28"/>
          <w:szCs w:val="28"/>
        </w:rPr>
        <w:t xml:space="preserve"> </w:t>
      </w:r>
      <w:proofErr w:type="spellStart"/>
      <w:r w:rsidRPr="00DC57E5">
        <w:rPr>
          <w:rFonts w:ascii="Times New Roman" w:hAnsi="Times New Roman" w:cs="Times New Roman"/>
          <w:sz w:val="28"/>
          <w:szCs w:val="28"/>
        </w:rPr>
        <w:t>buc</w:t>
      </w:r>
      <w:proofErr w:type="spellEnd"/>
      <w:r w:rsidRPr="00DC57E5">
        <w:rPr>
          <w:rFonts w:ascii="Times New Roman" w:hAnsi="Times New Roman" w:cs="Times New Roman"/>
          <w:sz w:val="28"/>
          <w:szCs w:val="28"/>
        </w:rPr>
        <w:t>.</w:t>
      </w:r>
    </w:p>
    <w:p w14:paraId="14EB61F0" w14:textId="77777777" w:rsidR="007A09E9" w:rsidRPr="00E41244" w:rsidRDefault="007A09E9" w:rsidP="007A09E9">
      <w:pPr>
        <w:spacing w:line="276" w:lineRule="auto"/>
        <w:ind w:left="720"/>
        <w:jc w:val="both"/>
        <w:rPr>
          <w:rFonts w:ascii="Times New Roman" w:hAnsi="Times New Roman" w:cs="Times New Roman"/>
          <w:sz w:val="28"/>
          <w:szCs w:val="28"/>
          <w:u w:val="single"/>
        </w:rPr>
      </w:pPr>
      <w:proofErr w:type="spellStart"/>
      <w:r w:rsidRPr="00E41244">
        <w:rPr>
          <w:rFonts w:ascii="Times New Roman" w:hAnsi="Times New Roman" w:cs="Times New Roman"/>
          <w:sz w:val="28"/>
          <w:szCs w:val="28"/>
          <w:u w:val="single"/>
        </w:rPr>
        <w:t>Vecinătăţile</w:t>
      </w:r>
      <w:proofErr w:type="spellEnd"/>
      <w:r w:rsidRPr="00E41244">
        <w:rPr>
          <w:rFonts w:ascii="Times New Roman" w:hAnsi="Times New Roman" w:cs="Times New Roman"/>
          <w:sz w:val="28"/>
          <w:szCs w:val="28"/>
          <w:u w:val="single"/>
        </w:rPr>
        <w:t xml:space="preserve"> </w:t>
      </w:r>
      <w:proofErr w:type="spellStart"/>
      <w:r w:rsidRPr="00E41244">
        <w:rPr>
          <w:rFonts w:ascii="Times New Roman" w:hAnsi="Times New Roman" w:cs="Times New Roman"/>
          <w:sz w:val="28"/>
          <w:szCs w:val="28"/>
          <w:u w:val="single"/>
        </w:rPr>
        <w:t>amplasamentului</w:t>
      </w:r>
      <w:proofErr w:type="spellEnd"/>
      <w:r w:rsidRPr="00E41244">
        <w:rPr>
          <w:rFonts w:ascii="Times New Roman" w:hAnsi="Times New Roman" w:cs="Times New Roman"/>
          <w:sz w:val="28"/>
          <w:szCs w:val="28"/>
          <w:u w:val="single"/>
        </w:rPr>
        <w:t xml:space="preserve"> sunt:</w:t>
      </w:r>
    </w:p>
    <w:p w14:paraId="2518E963" w14:textId="77777777" w:rsidR="007A09E9" w:rsidRPr="00E41244" w:rsidRDefault="007A09E9" w:rsidP="007A09E9">
      <w:pPr>
        <w:numPr>
          <w:ilvl w:val="0"/>
          <w:numId w:val="5"/>
        </w:numPr>
        <w:tabs>
          <w:tab w:val="left" w:pos="1060"/>
        </w:tabs>
        <w:suppressAutoHyphens w:val="0"/>
        <w:spacing w:line="276" w:lineRule="auto"/>
        <w:ind w:left="1060" w:hanging="354"/>
        <w:jc w:val="both"/>
        <w:rPr>
          <w:rFonts w:ascii="Times New Roman" w:hAnsi="Times New Roman" w:cs="Times New Roman"/>
          <w:sz w:val="28"/>
          <w:szCs w:val="28"/>
        </w:rPr>
      </w:pPr>
      <w:r w:rsidRPr="00E41244">
        <w:rPr>
          <w:rFonts w:ascii="Times New Roman" w:hAnsi="Times New Roman" w:cs="Times New Roman"/>
          <w:sz w:val="28"/>
          <w:szCs w:val="28"/>
        </w:rPr>
        <w:t xml:space="preserve">La NV – </w:t>
      </w:r>
      <w:proofErr w:type="spellStart"/>
      <w:r w:rsidRPr="00E41244">
        <w:rPr>
          <w:rFonts w:ascii="Times New Roman" w:hAnsi="Times New Roman" w:cs="Times New Roman"/>
          <w:sz w:val="28"/>
          <w:szCs w:val="28"/>
        </w:rPr>
        <w:t>proprietate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privata</w:t>
      </w:r>
      <w:proofErr w:type="spellEnd"/>
      <w:r w:rsidRPr="00E41244">
        <w:rPr>
          <w:rFonts w:ascii="Times New Roman" w:hAnsi="Times New Roman" w:cs="Times New Roman"/>
          <w:sz w:val="28"/>
          <w:szCs w:val="28"/>
        </w:rPr>
        <w:t xml:space="preserve"> –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xml:space="preserve">. </w:t>
      </w:r>
      <w:proofErr w:type="gramStart"/>
      <w:r w:rsidRPr="00E41244">
        <w:rPr>
          <w:rFonts w:ascii="Times New Roman" w:hAnsi="Times New Roman" w:cs="Times New Roman"/>
          <w:sz w:val="28"/>
          <w:szCs w:val="28"/>
        </w:rPr>
        <w:t>108620;</w:t>
      </w:r>
      <w:proofErr w:type="gramEnd"/>
    </w:p>
    <w:p w14:paraId="47BE5374" w14:textId="77777777" w:rsidR="007A09E9" w:rsidRPr="00E41244" w:rsidRDefault="007A09E9" w:rsidP="007A09E9">
      <w:pPr>
        <w:numPr>
          <w:ilvl w:val="0"/>
          <w:numId w:val="5"/>
        </w:numPr>
        <w:tabs>
          <w:tab w:val="left" w:pos="1060"/>
        </w:tabs>
        <w:suppressAutoHyphens w:val="0"/>
        <w:spacing w:line="276" w:lineRule="auto"/>
        <w:ind w:left="1060" w:hanging="354"/>
        <w:jc w:val="both"/>
        <w:rPr>
          <w:rFonts w:ascii="Times New Roman" w:hAnsi="Times New Roman" w:cs="Times New Roman"/>
          <w:sz w:val="28"/>
          <w:szCs w:val="28"/>
        </w:rPr>
      </w:pPr>
      <w:r w:rsidRPr="00E41244">
        <w:rPr>
          <w:rFonts w:ascii="Times New Roman" w:hAnsi="Times New Roman" w:cs="Times New Roman"/>
          <w:sz w:val="28"/>
          <w:szCs w:val="28"/>
        </w:rPr>
        <w:lastRenderedPageBreak/>
        <w:t xml:space="preserve">La NE – </w:t>
      </w:r>
      <w:proofErr w:type="spellStart"/>
      <w:r w:rsidRPr="00E41244">
        <w:rPr>
          <w:rFonts w:ascii="Times New Roman" w:hAnsi="Times New Roman" w:cs="Times New Roman"/>
          <w:sz w:val="28"/>
          <w:szCs w:val="28"/>
        </w:rPr>
        <w:t>proprietate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privata</w:t>
      </w:r>
      <w:proofErr w:type="spellEnd"/>
      <w:r w:rsidRPr="00E41244">
        <w:rPr>
          <w:rFonts w:ascii="Times New Roman" w:hAnsi="Times New Roman" w:cs="Times New Roman"/>
          <w:sz w:val="28"/>
          <w:szCs w:val="28"/>
        </w:rPr>
        <w:t xml:space="preserve"> –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xml:space="preserve">. </w:t>
      </w:r>
      <w:proofErr w:type="gramStart"/>
      <w:r w:rsidRPr="00E41244">
        <w:rPr>
          <w:rFonts w:ascii="Times New Roman" w:hAnsi="Times New Roman" w:cs="Times New Roman"/>
          <w:sz w:val="28"/>
          <w:szCs w:val="28"/>
        </w:rPr>
        <w:t>103276;</w:t>
      </w:r>
      <w:proofErr w:type="gramEnd"/>
    </w:p>
    <w:p w14:paraId="6B9476D5" w14:textId="77777777" w:rsidR="007A09E9" w:rsidRPr="00E41244" w:rsidRDefault="007A09E9" w:rsidP="007A09E9">
      <w:pPr>
        <w:numPr>
          <w:ilvl w:val="0"/>
          <w:numId w:val="5"/>
        </w:numPr>
        <w:tabs>
          <w:tab w:val="left" w:pos="1060"/>
        </w:tabs>
        <w:suppressAutoHyphens w:val="0"/>
        <w:spacing w:line="276" w:lineRule="auto"/>
        <w:ind w:left="1060" w:hanging="354"/>
        <w:jc w:val="both"/>
        <w:rPr>
          <w:rFonts w:ascii="Times New Roman" w:hAnsi="Times New Roman" w:cs="Times New Roman"/>
          <w:sz w:val="28"/>
          <w:szCs w:val="28"/>
        </w:rPr>
      </w:pPr>
      <w:r w:rsidRPr="00E41244">
        <w:rPr>
          <w:rFonts w:ascii="Times New Roman" w:hAnsi="Times New Roman" w:cs="Times New Roman"/>
          <w:sz w:val="28"/>
          <w:szCs w:val="28"/>
        </w:rPr>
        <w:t xml:space="preserve">La SV – </w:t>
      </w:r>
      <w:proofErr w:type="spellStart"/>
      <w:r w:rsidRPr="00E41244">
        <w:rPr>
          <w:rFonts w:ascii="Times New Roman" w:hAnsi="Times New Roman" w:cs="Times New Roman"/>
          <w:sz w:val="28"/>
          <w:szCs w:val="28"/>
        </w:rPr>
        <w:t>propietati</w:t>
      </w:r>
      <w:proofErr w:type="spellEnd"/>
      <w:r w:rsidRPr="00E41244">
        <w:rPr>
          <w:rFonts w:ascii="Times New Roman" w:hAnsi="Times New Roman" w:cs="Times New Roman"/>
          <w:sz w:val="28"/>
          <w:szCs w:val="28"/>
        </w:rPr>
        <w:t xml:space="preserve"> private: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xml:space="preserve">. 102472,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xml:space="preserve">. 102389,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xml:space="preserve">. 101243; </w:t>
      </w:r>
      <w:proofErr w:type="spellStart"/>
      <w:r w:rsidRPr="00E41244">
        <w:rPr>
          <w:rFonts w:ascii="Times New Roman" w:hAnsi="Times New Roman" w:cs="Times New Roman"/>
          <w:sz w:val="28"/>
          <w:szCs w:val="28"/>
        </w:rPr>
        <w:t>strada</w:t>
      </w:r>
      <w:proofErr w:type="spellEnd"/>
      <w:r w:rsidRPr="00E41244">
        <w:rPr>
          <w:rFonts w:ascii="Times New Roman" w:hAnsi="Times New Roman" w:cs="Times New Roman"/>
          <w:sz w:val="28"/>
          <w:szCs w:val="28"/>
        </w:rPr>
        <w:t xml:space="preserve"> Tudor </w:t>
      </w:r>
      <w:proofErr w:type="gramStart"/>
      <w:r w:rsidRPr="00E41244">
        <w:rPr>
          <w:rFonts w:ascii="Times New Roman" w:hAnsi="Times New Roman" w:cs="Times New Roman"/>
          <w:sz w:val="28"/>
          <w:szCs w:val="28"/>
        </w:rPr>
        <w:t>Vladimirescu;</w:t>
      </w:r>
      <w:proofErr w:type="gramEnd"/>
    </w:p>
    <w:p w14:paraId="399FC696" w14:textId="77777777" w:rsidR="007A09E9" w:rsidRPr="00E41244" w:rsidRDefault="007A09E9" w:rsidP="007A09E9">
      <w:pPr>
        <w:numPr>
          <w:ilvl w:val="0"/>
          <w:numId w:val="5"/>
        </w:numPr>
        <w:tabs>
          <w:tab w:val="left" w:pos="1060"/>
        </w:tabs>
        <w:suppressAutoHyphens w:val="0"/>
        <w:spacing w:line="276" w:lineRule="auto"/>
        <w:ind w:left="1060" w:hanging="354"/>
        <w:jc w:val="both"/>
        <w:rPr>
          <w:rFonts w:ascii="Times New Roman" w:hAnsi="Times New Roman" w:cs="Times New Roman"/>
          <w:sz w:val="28"/>
          <w:szCs w:val="28"/>
        </w:rPr>
      </w:pPr>
      <w:r w:rsidRPr="00E41244">
        <w:rPr>
          <w:rFonts w:ascii="Times New Roman" w:hAnsi="Times New Roman" w:cs="Times New Roman"/>
          <w:sz w:val="28"/>
          <w:szCs w:val="28"/>
        </w:rPr>
        <w:t xml:space="preserve">La SE – </w:t>
      </w:r>
      <w:proofErr w:type="spellStart"/>
      <w:r w:rsidRPr="00E41244">
        <w:rPr>
          <w:rFonts w:ascii="Times New Roman" w:hAnsi="Times New Roman" w:cs="Times New Roman"/>
          <w:sz w:val="28"/>
          <w:szCs w:val="28"/>
        </w:rPr>
        <w:t>proprietate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privata</w:t>
      </w:r>
      <w:proofErr w:type="spellEnd"/>
      <w:r w:rsidRPr="00E41244">
        <w:rPr>
          <w:rFonts w:ascii="Times New Roman" w:hAnsi="Times New Roman" w:cs="Times New Roman"/>
          <w:sz w:val="28"/>
          <w:szCs w:val="28"/>
        </w:rPr>
        <w:t xml:space="preserve"> – </w:t>
      </w:r>
      <w:proofErr w:type="spellStart"/>
      <w:r w:rsidRPr="00E41244">
        <w:rPr>
          <w:rFonts w:ascii="Times New Roman" w:hAnsi="Times New Roman" w:cs="Times New Roman"/>
          <w:sz w:val="28"/>
          <w:szCs w:val="28"/>
        </w:rPr>
        <w:t>nr.cad</w:t>
      </w:r>
      <w:proofErr w:type="spellEnd"/>
      <w:r w:rsidRPr="00E41244">
        <w:rPr>
          <w:rFonts w:ascii="Times New Roman" w:hAnsi="Times New Roman" w:cs="Times New Roman"/>
          <w:sz w:val="28"/>
          <w:szCs w:val="28"/>
        </w:rPr>
        <w:t>. 100005.</w:t>
      </w:r>
    </w:p>
    <w:p w14:paraId="4192300D" w14:textId="77777777" w:rsidR="007A09E9" w:rsidRDefault="007A09E9" w:rsidP="007A09E9">
      <w:pPr>
        <w:pStyle w:val="Listparagraf"/>
        <w:numPr>
          <w:ilvl w:val="0"/>
          <w:numId w:val="5"/>
        </w:numPr>
        <w:jc w:val="both"/>
      </w:pPr>
      <w:proofErr w:type="spellStart"/>
      <w:r w:rsidRPr="007A09E9">
        <w:rPr>
          <w:rFonts w:ascii="Times New Roman" w:hAnsi="Times New Roman" w:cs="Times New Roman"/>
          <w:b/>
          <w:sz w:val="26"/>
          <w:szCs w:val="26"/>
        </w:rPr>
        <w:t>Materiile</w:t>
      </w:r>
      <w:proofErr w:type="spellEnd"/>
      <w:r w:rsidRPr="007A09E9">
        <w:rPr>
          <w:rFonts w:ascii="Times New Roman" w:hAnsi="Times New Roman" w:cs="Times New Roman"/>
          <w:b/>
          <w:sz w:val="26"/>
          <w:szCs w:val="26"/>
        </w:rPr>
        <w:t xml:space="preserve"> prime </w:t>
      </w:r>
      <w:proofErr w:type="spellStart"/>
      <w:r w:rsidRPr="007A09E9">
        <w:rPr>
          <w:rFonts w:ascii="Times New Roman" w:hAnsi="Times New Roman" w:cs="Times New Roman"/>
          <w:b/>
          <w:sz w:val="26"/>
          <w:szCs w:val="26"/>
        </w:rPr>
        <w:t>şi</w:t>
      </w:r>
      <w:proofErr w:type="spellEnd"/>
      <w:r w:rsidRPr="007A09E9">
        <w:rPr>
          <w:rFonts w:ascii="Times New Roman" w:hAnsi="Times New Roman" w:cs="Times New Roman"/>
          <w:b/>
          <w:sz w:val="26"/>
          <w:szCs w:val="26"/>
        </w:rPr>
        <w:t xml:space="preserve"> </w:t>
      </w:r>
      <w:proofErr w:type="spellStart"/>
      <w:r w:rsidRPr="007A09E9">
        <w:rPr>
          <w:rFonts w:ascii="Times New Roman" w:hAnsi="Times New Roman" w:cs="Times New Roman"/>
          <w:b/>
          <w:sz w:val="26"/>
          <w:szCs w:val="26"/>
        </w:rPr>
        <w:t>materialele</w:t>
      </w:r>
      <w:proofErr w:type="spellEnd"/>
      <w:r w:rsidRPr="007A09E9">
        <w:rPr>
          <w:rFonts w:ascii="Times New Roman" w:hAnsi="Times New Roman" w:cs="Times New Roman"/>
          <w:b/>
          <w:sz w:val="26"/>
          <w:szCs w:val="26"/>
        </w:rPr>
        <w:t xml:space="preserve"> </w:t>
      </w:r>
      <w:proofErr w:type="spellStart"/>
      <w:r w:rsidRPr="007A09E9">
        <w:rPr>
          <w:rFonts w:ascii="Times New Roman" w:hAnsi="Times New Roman" w:cs="Times New Roman"/>
          <w:sz w:val="26"/>
          <w:szCs w:val="26"/>
        </w:rPr>
        <w:t>vor</w:t>
      </w:r>
      <w:proofErr w:type="spellEnd"/>
      <w:r w:rsidRPr="007A09E9">
        <w:rPr>
          <w:rFonts w:ascii="Times New Roman" w:hAnsi="Times New Roman" w:cs="Times New Roman"/>
          <w:sz w:val="26"/>
          <w:szCs w:val="26"/>
        </w:rPr>
        <w:t xml:space="preserve"> fi </w:t>
      </w:r>
      <w:proofErr w:type="spellStart"/>
      <w:r w:rsidRPr="007A09E9">
        <w:rPr>
          <w:rFonts w:ascii="Times New Roman" w:hAnsi="Times New Roman" w:cs="Times New Roman"/>
          <w:sz w:val="26"/>
          <w:szCs w:val="26"/>
        </w:rPr>
        <w:t>procurate</w:t>
      </w:r>
      <w:proofErr w:type="spellEnd"/>
      <w:r w:rsidRPr="007A09E9">
        <w:rPr>
          <w:rFonts w:ascii="Times New Roman" w:hAnsi="Times New Roman" w:cs="Times New Roman"/>
          <w:sz w:val="26"/>
          <w:szCs w:val="26"/>
        </w:rPr>
        <w:t xml:space="preserve"> de la </w:t>
      </w:r>
      <w:proofErr w:type="spellStart"/>
      <w:r w:rsidRPr="007A09E9">
        <w:rPr>
          <w:rFonts w:ascii="Times New Roman" w:hAnsi="Times New Roman" w:cs="Times New Roman"/>
          <w:sz w:val="26"/>
          <w:szCs w:val="26"/>
        </w:rPr>
        <w:t>firme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specializate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şi</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vor</w:t>
      </w:r>
      <w:proofErr w:type="spellEnd"/>
      <w:r w:rsidRPr="007A09E9">
        <w:rPr>
          <w:rFonts w:ascii="Times New Roman" w:hAnsi="Times New Roman" w:cs="Times New Roman"/>
          <w:sz w:val="26"/>
          <w:szCs w:val="26"/>
        </w:rPr>
        <w:t xml:space="preserve"> fi </w:t>
      </w:r>
      <w:proofErr w:type="spellStart"/>
      <w:r w:rsidRPr="007A09E9">
        <w:rPr>
          <w:rFonts w:ascii="Times New Roman" w:hAnsi="Times New Roman" w:cs="Times New Roman"/>
          <w:sz w:val="26"/>
          <w:szCs w:val="26"/>
        </w:rPr>
        <w:t>aduse</w:t>
      </w:r>
      <w:proofErr w:type="spellEnd"/>
      <w:r w:rsidRPr="007A09E9">
        <w:rPr>
          <w:rFonts w:ascii="Times New Roman" w:hAnsi="Times New Roman" w:cs="Times New Roman"/>
          <w:sz w:val="26"/>
          <w:szCs w:val="26"/>
        </w:rPr>
        <w:t xml:space="preserve"> pe </w:t>
      </w:r>
      <w:proofErr w:type="spellStart"/>
      <w:r w:rsidRPr="007A09E9">
        <w:rPr>
          <w:rFonts w:ascii="Times New Roman" w:hAnsi="Times New Roman" w:cs="Times New Roman"/>
          <w:sz w:val="26"/>
          <w:szCs w:val="26"/>
        </w:rPr>
        <w:t>amplasament</w:t>
      </w:r>
      <w:proofErr w:type="spellEnd"/>
      <w:r w:rsidRPr="007A09E9">
        <w:rPr>
          <w:rFonts w:ascii="Times New Roman" w:hAnsi="Times New Roman" w:cs="Times New Roman"/>
          <w:sz w:val="26"/>
          <w:szCs w:val="26"/>
        </w:rPr>
        <w:t xml:space="preserve"> cu </w:t>
      </w:r>
      <w:proofErr w:type="spellStart"/>
      <w:r w:rsidRPr="007A09E9">
        <w:rPr>
          <w:rFonts w:ascii="Times New Roman" w:hAnsi="Times New Roman" w:cs="Times New Roman"/>
          <w:sz w:val="26"/>
          <w:szCs w:val="26"/>
        </w:rPr>
        <w:t>autovehicule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corespunzătoare</w:t>
      </w:r>
      <w:proofErr w:type="spellEnd"/>
      <w:r w:rsidRPr="007A09E9">
        <w:rPr>
          <w:rFonts w:ascii="Times New Roman" w:hAnsi="Times New Roman" w:cs="Times New Roman"/>
          <w:sz w:val="26"/>
          <w:szCs w:val="26"/>
        </w:rPr>
        <w:t xml:space="preserve">. </w:t>
      </w:r>
    </w:p>
    <w:p w14:paraId="204A281C" w14:textId="77777777" w:rsidR="007A09E9" w:rsidRDefault="007A09E9" w:rsidP="007A09E9">
      <w:pPr>
        <w:pStyle w:val="Listparagraf"/>
        <w:ind w:firstLine="698"/>
        <w:jc w:val="both"/>
      </w:pPr>
      <w:proofErr w:type="spellStart"/>
      <w:r w:rsidRPr="007A09E9">
        <w:rPr>
          <w:rFonts w:ascii="Times New Roman" w:hAnsi="Times New Roman" w:cs="Times New Roman"/>
          <w:sz w:val="26"/>
          <w:szCs w:val="26"/>
        </w:rPr>
        <w:t>Pentru</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autovehiculele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şi</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utilajele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specializate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necesare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desfăşurării</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lucrărilor</w:t>
      </w:r>
      <w:proofErr w:type="spellEnd"/>
      <w:r w:rsidRPr="007A09E9">
        <w:rPr>
          <w:rFonts w:ascii="Times New Roman" w:hAnsi="Times New Roman" w:cs="Times New Roman"/>
          <w:sz w:val="26"/>
          <w:szCs w:val="26"/>
        </w:rPr>
        <w:t xml:space="preserve"> de </w:t>
      </w:r>
      <w:proofErr w:type="spellStart"/>
      <w:r w:rsidRPr="007A09E9">
        <w:rPr>
          <w:rFonts w:ascii="Times New Roman" w:hAnsi="Times New Roman" w:cs="Times New Roman"/>
          <w:sz w:val="26"/>
          <w:szCs w:val="26"/>
        </w:rPr>
        <w:t>construcţie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alimentarea</w:t>
      </w:r>
      <w:proofErr w:type="spellEnd"/>
      <w:r w:rsidRPr="007A09E9">
        <w:rPr>
          <w:rFonts w:ascii="Times New Roman" w:hAnsi="Times New Roman" w:cs="Times New Roman"/>
          <w:sz w:val="26"/>
          <w:szCs w:val="26"/>
        </w:rPr>
        <w:t xml:space="preserve"> cu </w:t>
      </w:r>
      <w:proofErr w:type="spellStart"/>
      <w:r w:rsidRPr="007A09E9">
        <w:rPr>
          <w:rFonts w:ascii="Times New Roman" w:hAnsi="Times New Roman" w:cs="Times New Roman"/>
          <w:sz w:val="26"/>
          <w:szCs w:val="26"/>
        </w:rPr>
        <w:t>carburanţi</w:t>
      </w:r>
      <w:proofErr w:type="spellEnd"/>
      <w:r w:rsidRPr="007A09E9">
        <w:rPr>
          <w:rFonts w:ascii="Times New Roman" w:hAnsi="Times New Roman" w:cs="Times New Roman"/>
          <w:sz w:val="26"/>
          <w:szCs w:val="26"/>
        </w:rPr>
        <w:t xml:space="preserve"> se </w:t>
      </w:r>
      <w:proofErr w:type="spellStart"/>
      <w:r w:rsidRPr="007A09E9">
        <w:rPr>
          <w:rFonts w:ascii="Times New Roman" w:hAnsi="Times New Roman" w:cs="Times New Roman"/>
          <w:sz w:val="26"/>
          <w:szCs w:val="26"/>
        </w:rPr>
        <w:t>va</w:t>
      </w:r>
      <w:proofErr w:type="spellEnd"/>
      <w:r w:rsidRPr="007A09E9">
        <w:rPr>
          <w:rFonts w:ascii="Times New Roman" w:hAnsi="Times New Roman" w:cs="Times New Roman"/>
          <w:sz w:val="26"/>
          <w:szCs w:val="26"/>
        </w:rPr>
        <w:t xml:space="preserve"> face de la o </w:t>
      </w:r>
      <w:proofErr w:type="spellStart"/>
      <w:r w:rsidRPr="007A09E9">
        <w:rPr>
          <w:rFonts w:ascii="Times New Roman" w:hAnsi="Times New Roman" w:cs="Times New Roman"/>
          <w:sz w:val="26"/>
          <w:szCs w:val="26"/>
        </w:rPr>
        <w:t>staţie</w:t>
      </w:r>
      <w:proofErr w:type="spellEnd"/>
      <w:r w:rsidRPr="007A09E9">
        <w:rPr>
          <w:rFonts w:ascii="Times New Roman" w:hAnsi="Times New Roman" w:cs="Times New Roman"/>
          <w:sz w:val="26"/>
          <w:szCs w:val="26"/>
        </w:rPr>
        <w:t xml:space="preserve"> de </w:t>
      </w:r>
      <w:proofErr w:type="spellStart"/>
      <w:r w:rsidRPr="007A09E9">
        <w:rPr>
          <w:rFonts w:ascii="Times New Roman" w:hAnsi="Times New Roman" w:cs="Times New Roman"/>
          <w:sz w:val="26"/>
          <w:szCs w:val="26"/>
        </w:rPr>
        <w:t>distribuţie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autorizată</w:t>
      </w:r>
      <w:proofErr w:type="spellEnd"/>
      <w:r w:rsidRPr="007A09E9">
        <w:rPr>
          <w:rFonts w:ascii="Times New Roman" w:hAnsi="Times New Roman" w:cs="Times New Roman"/>
          <w:sz w:val="26"/>
          <w:szCs w:val="26"/>
        </w:rPr>
        <w:t xml:space="preserve">, din afara </w:t>
      </w:r>
      <w:proofErr w:type="spellStart"/>
      <w:r w:rsidRPr="007A09E9">
        <w:rPr>
          <w:rFonts w:ascii="Times New Roman" w:hAnsi="Times New Roman" w:cs="Times New Roman"/>
          <w:sz w:val="26"/>
          <w:szCs w:val="26"/>
        </w:rPr>
        <w:t>amplasamentului</w:t>
      </w:r>
      <w:proofErr w:type="spellEnd"/>
      <w:r w:rsidRPr="007A09E9">
        <w:rPr>
          <w:rFonts w:ascii="Times New Roman" w:hAnsi="Times New Roman" w:cs="Times New Roman"/>
          <w:sz w:val="26"/>
          <w:szCs w:val="26"/>
        </w:rPr>
        <w:t>.</w:t>
      </w:r>
    </w:p>
    <w:p w14:paraId="57F1754A" w14:textId="77777777" w:rsidR="007A09E9" w:rsidRDefault="007A09E9" w:rsidP="007A09E9">
      <w:pPr>
        <w:ind w:firstLine="709"/>
      </w:pPr>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racordarea</w:t>
      </w:r>
      <w:proofErr w:type="spellEnd"/>
      <w:r w:rsidRPr="007A09E9">
        <w:rPr>
          <w:rFonts w:ascii="Times New Roman" w:hAnsi="Times New Roman" w:cs="Times New Roman"/>
          <w:sz w:val="26"/>
          <w:szCs w:val="26"/>
        </w:rPr>
        <w:t xml:space="preserve"> la </w:t>
      </w:r>
      <w:proofErr w:type="spellStart"/>
      <w:r w:rsidRPr="007A09E9">
        <w:rPr>
          <w:rFonts w:ascii="Times New Roman" w:hAnsi="Times New Roman" w:cs="Times New Roman"/>
          <w:sz w:val="26"/>
          <w:szCs w:val="26"/>
        </w:rPr>
        <w:t>reţelele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utilitare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existente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în</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zonă</w:t>
      </w:r>
      <w:proofErr w:type="spellEnd"/>
      <w:r w:rsidRPr="007A09E9">
        <w:rPr>
          <w:rFonts w:ascii="Times New Roman" w:hAnsi="Times New Roman" w:cs="Times New Roman"/>
          <w:sz w:val="26"/>
          <w:szCs w:val="26"/>
        </w:rPr>
        <w:t xml:space="preserve">: </w:t>
      </w:r>
    </w:p>
    <w:p w14:paraId="652D7DC9" w14:textId="77777777" w:rsidR="007A09E9" w:rsidRDefault="007A09E9" w:rsidP="007A09E9">
      <w:pPr>
        <w:pStyle w:val="Listparagraf"/>
        <w:numPr>
          <w:ilvl w:val="0"/>
          <w:numId w:val="5"/>
        </w:numPr>
      </w:pPr>
      <w:r w:rsidRPr="007A09E9">
        <w:rPr>
          <w:rFonts w:ascii="Times New Roman" w:hAnsi="Times New Roman" w:cs="Times New Roman"/>
          <w:b/>
          <w:sz w:val="26"/>
          <w:szCs w:val="26"/>
        </w:rPr>
        <w:t xml:space="preserve">Modul de </w:t>
      </w:r>
      <w:proofErr w:type="spellStart"/>
      <w:r w:rsidRPr="007A09E9">
        <w:rPr>
          <w:rFonts w:ascii="Times New Roman" w:hAnsi="Times New Roman" w:cs="Times New Roman"/>
          <w:b/>
          <w:sz w:val="26"/>
          <w:szCs w:val="26"/>
        </w:rPr>
        <w:t>asigurare</w:t>
      </w:r>
      <w:proofErr w:type="spellEnd"/>
      <w:r w:rsidRPr="007A09E9">
        <w:rPr>
          <w:rFonts w:ascii="Times New Roman" w:hAnsi="Times New Roman" w:cs="Times New Roman"/>
          <w:b/>
          <w:sz w:val="26"/>
          <w:szCs w:val="26"/>
        </w:rPr>
        <w:t xml:space="preserve"> a </w:t>
      </w:r>
      <w:proofErr w:type="spellStart"/>
      <w:r w:rsidRPr="007A09E9">
        <w:rPr>
          <w:rFonts w:ascii="Times New Roman" w:hAnsi="Times New Roman" w:cs="Times New Roman"/>
          <w:b/>
          <w:sz w:val="26"/>
          <w:szCs w:val="26"/>
        </w:rPr>
        <w:t>utilităţilor</w:t>
      </w:r>
      <w:proofErr w:type="spellEnd"/>
      <w:r w:rsidRPr="007A09E9">
        <w:rPr>
          <w:rFonts w:ascii="Times New Roman" w:hAnsi="Times New Roman" w:cs="Times New Roman"/>
          <w:sz w:val="26"/>
          <w:szCs w:val="26"/>
        </w:rPr>
        <w:t>:</w:t>
      </w:r>
    </w:p>
    <w:p w14:paraId="1D3F630F" w14:textId="77777777" w:rsidR="007A09E9" w:rsidRDefault="007A09E9" w:rsidP="007A09E9">
      <w:pPr>
        <w:pStyle w:val="Listparagraf"/>
        <w:numPr>
          <w:ilvl w:val="0"/>
          <w:numId w:val="5"/>
        </w:numPr>
      </w:pPr>
      <w:r w:rsidRPr="007A09E9">
        <w:rPr>
          <w:rFonts w:ascii="Times New Roman" w:hAnsi="Times New Roman" w:cs="Times New Roman"/>
          <w:sz w:val="26"/>
          <w:szCs w:val="26"/>
          <w:lang w:val="pt-BR"/>
        </w:rPr>
        <w:t xml:space="preserve">Alimentarea cu apa se va face </w:t>
      </w:r>
      <w:r w:rsidRPr="007A09E9">
        <w:rPr>
          <w:rFonts w:ascii="Times New Roman" w:hAnsi="Times New Roman" w:cs="Times New Roman"/>
          <w:sz w:val="26"/>
          <w:szCs w:val="26"/>
          <w:lang w:val="ro-RO"/>
        </w:rPr>
        <w:t xml:space="preserve">de la </w:t>
      </w:r>
      <w:proofErr w:type="spellStart"/>
      <w:r w:rsidRPr="007A09E9">
        <w:rPr>
          <w:rFonts w:ascii="Times New Roman" w:hAnsi="Times New Roman" w:cs="Times New Roman"/>
          <w:sz w:val="26"/>
          <w:szCs w:val="26"/>
          <w:lang w:val="ro-RO"/>
        </w:rPr>
        <w:t>reteaua</w:t>
      </w:r>
      <w:proofErr w:type="spellEnd"/>
      <w:r w:rsidRPr="007A09E9">
        <w:rPr>
          <w:rFonts w:ascii="Times New Roman" w:hAnsi="Times New Roman" w:cs="Times New Roman"/>
          <w:sz w:val="26"/>
          <w:szCs w:val="26"/>
          <w:lang w:val="ro-RO"/>
        </w:rPr>
        <w:t xml:space="preserve"> existenta in zona</w:t>
      </w:r>
      <w:r w:rsidRPr="007A09E9">
        <w:rPr>
          <w:rFonts w:ascii="Times New Roman" w:hAnsi="Times New Roman" w:cs="Times New Roman"/>
          <w:sz w:val="26"/>
          <w:szCs w:val="26"/>
          <w:lang w:val="pt-BR"/>
        </w:rPr>
        <w:t xml:space="preserve">. </w:t>
      </w:r>
    </w:p>
    <w:p w14:paraId="23C80487" w14:textId="77777777" w:rsidR="007A09E9" w:rsidRDefault="007A09E9" w:rsidP="007A09E9">
      <w:pPr>
        <w:pStyle w:val="Listparagraf"/>
        <w:numPr>
          <w:ilvl w:val="0"/>
          <w:numId w:val="5"/>
        </w:numPr>
        <w:jc w:val="both"/>
      </w:pPr>
      <w:r w:rsidRPr="007A09E9">
        <w:rPr>
          <w:rFonts w:ascii="Times New Roman" w:eastAsia="Times New Roman" w:hAnsi="Times New Roman" w:cs="Times New Roman"/>
          <w:color w:val="000000"/>
          <w:sz w:val="26"/>
          <w:szCs w:val="26"/>
          <w:lang w:val="pt-BR"/>
        </w:rPr>
        <w:t xml:space="preserve"> </w:t>
      </w:r>
      <w:r w:rsidRPr="007A09E9">
        <w:rPr>
          <w:rFonts w:ascii="Times New Roman" w:hAnsi="Times New Roman" w:cs="Times New Roman"/>
          <w:sz w:val="26"/>
          <w:szCs w:val="26"/>
          <w:lang w:val="pt-BR"/>
        </w:rPr>
        <w:t>Deversarea apelor uzate menajere se va realiza catre canalizarea retelei locale.</w:t>
      </w:r>
    </w:p>
    <w:p w14:paraId="4B626CDC" w14:textId="41EBB908" w:rsidR="007A09E9" w:rsidRPr="007A09E9" w:rsidRDefault="007A09E9" w:rsidP="007A09E9">
      <w:pPr>
        <w:pStyle w:val="Listparagraf"/>
        <w:numPr>
          <w:ilvl w:val="0"/>
          <w:numId w:val="5"/>
        </w:numPr>
      </w:pPr>
      <w:proofErr w:type="spellStart"/>
      <w:r w:rsidRPr="007A09E9">
        <w:rPr>
          <w:rFonts w:ascii="Times New Roman" w:hAnsi="Times New Roman" w:cs="Times New Roman"/>
          <w:sz w:val="26"/>
          <w:szCs w:val="26"/>
        </w:rPr>
        <w:t>Alimetarea</w:t>
      </w:r>
      <w:proofErr w:type="spellEnd"/>
      <w:r w:rsidRPr="007A09E9">
        <w:rPr>
          <w:rFonts w:ascii="Times New Roman" w:hAnsi="Times New Roman" w:cs="Times New Roman"/>
          <w:sz w:val="26"/>
          <w:szCs w:val="26"/>
        </w:rPr>
        <w:t xml:space="preserve"> cu </w:t>
      </w:r>
      <w:proofErr w:type="spellStart"/>
      <w:r w:rsidRPr="007A09E9">
        <w:rPr>
          <w:rFonts w:ascii="Times New Roman" w:hAnsi="Times New Roman" w:cs="Times New Roman"/>
          <w:sz w:val="26"/>
          <w:szCs w:val="26"/>
        </w:rPr>
        <w:t>energie</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electrica</w:t>
      </w:r>
      <w:proofErr w:type="spellEnd"/>
      <w:r w:rsidRPr="007A09E9">
        <w:rPr>
          <w:rFonts w:ascii="Times New Roman" w:hAnsi="Times New Roman" w:cs="Times New Roman"/>
          <w:sz w:val="26"/>
          <w:szCs w:val="26"/>
        </w:rPr>
        <w:t xml:space="preserve"> se face de la </w:t>
      </w:r>
      <w:proofErr w:type="spellStart"/>
      <w:r w:rsidRPr="007A09E9">
        <w:rPr>
          <w:rFonts w:ascii="Times New Roman" w:hAnsi="Times New Roman" w:cs="Times New Roman"/>
          <w:sz w:val="26"/>
          <w:szCs w:val="26"/>
        </w:rPr>
        <w:t>reteaua</w:t>
      </w:r>
      <w:proofErr w:type="spellEnd"/>
      <w:r w:rsidRPr="007A09E9">
        <w:rPr>
          <w:rFonts w:ascii="Times New Roman" w:hAnsi="Times New Roman" w:cs="Times New Roman"/>
          <w:sz w:val="26"/>
          <w:szCs w:val="26"/>
        </w:rPr>
        <w:t xml:space="preserve"> </w:t>
      </w:r>
      <w:proofErr w:type="spellStart"/>
      <w:r w:rsidRPr="007A09E9">
        <w:rPr>
          <w:rFonts w:ascii="Times New Roman" w:hAnsi="Times New Roman" w:cs="Times New Roman"/>
          <w:sz w:val="26"/>
          <w:szCs w:val="26"/>
        </w:rPr>
        <w:t>existenta</w:t>
      </w:r>
      <w:proofErr w:type="spellEnd"/>
      <w:r w:rsidRPr="007A09E9">
        <w:rPr>
          <w:rFonts w:ascii="Times New Roman" w:hAnsi="Times New Roman" w:cs="Times New Roman"/>
          <w:sz w:val="26"/>
          <w:szCs w:val="26"/>
        </w:rPr>
        <w:t xml:space="preserve"> in zona.</w:t>
      </w:r>
    </w:p>
    <w:p w14:paraId="19F70825" w14:textId="77777777" w:rsidR="007A09E9" w:rsidRDefault="007A09E9" w:rsidP="007A09E9">
      <w:pPr>
        <w:pStyle w:val="Listparagraf"/>
      </w:pPr>
    </w:p>
    <w:p w14:paraId="35002D36" w14:textId="77777777" w:rsidR="007A09E9" w:rsidRDefault="007A09E9" w:rsidP="00620451">
      <w:pPr>
        <w:jc w:val="both"/>
      </w:pPr>
      <w:r w:rsidRPr="00620451">
        <w:rPr>
          <w:rFonts w:ascii="Times New Roman" w:eastAsia="Times New Roman" w:hAnsi="Times New Roman" w:cs="Times New Roman"/>
          <w:b/>
          <w:bCs/>
          <w:sz w:val="26"/>
          <w:szCs w:val="26"/>
          <w:u w:val="single"/>
        </w:rPr>
        <w:t xml:space="preserve">IV. </w:t>
      </w:r>
      <w:proofErr w:type="spellStart"/>
      <w:r w:rsidRPr="00620451">
        <w:rPr>
          <w:rFonts w:ascii="Times New Roman" w:eastAsia="Times New Roman" w:hAnsi="Times New Roman" w:cs="Times New Roman"/>
          <w:b/>
          <w:bCs/>
          <w:sz w:val="26"/>
          <w:szCs w:val="26"/>
          <w:u w:val="single"/>
        </w:rPr>
        <w:t>Descrierea</w:t>
      </w:r>
      <w:proofErr w:type="spellEnd"/>
      <w:r w:rsidRPr="00620451">
        <w:rPr>
          <w:rFonts w:ascii="Times New Roman" w:eastAsia="Times New Roman" w:hAnsi="Times New Roman" w:cs="Times New Roman"/>
          <w:b/>
          <w:bCs/>
          <w:sz w:val="26"/>
          <w:szCs w:val="26"/>
          <w:u w:val="single"/>
        </w:rPr>
        <w:t xml:space="preserve"> </w:t>
      </w:r>
      <w:proofErr w:type="spellStart"/>
      <w:r w:rsidRPr="00620451">
        <w:rPr>
          <w:rFonts w:ascii="Times New Roman" w:eastAsia="Times New Roman" w:hAnsi="Times New Roman" w:cs="Times New Roman"/>
          <w:b/>
          <w:bCs/>
          <w:sz w:val="26"/>
          <w:szCs w:val="26"/>
          <w:u w:val="single"/>
        </w:rPr>
        <w:t>lucrărilor</w:t>
      </w:r>
      <w:proofErr w:type="spellEnd"/>
      <w:r w:rsidRPr="00620451">
        <w:rPr>
          <w:rFonts w:ascii="Times New Roman" w:eastAsia="Times New Roman" w:hAnsi="Times New Roman" w:cs="Times New Roman"/>
          <w:b/>
          <w:bCs/>
          <w:sz w:val="26"/>
          <w:szCs w:val="26"/>
          <w:u w:val="single"/>
        </w:rPr>
        <w:t xml:space="preserve"> de </w:t>
      </w:r>
      <w:proofErr w:type="spellStart"/>
      <w:r w:rsidRPr="00620451">
        <w:rPr>
          <w:rFonts w:ascii="Times New Roman" w:eastAsia="Times New Roman" w:hAnsi="Times New Roman" w:cs="Times New Roman"/>
          <w:b/>
          <w:bCs/>
          <w:sz w:val="26"/>
          <w:szCs w:val="26"/>
          <w:u w:val="single"/>
        </w:rPr>
        <w:t>demolare</w:t>
      </w:r>
      <w:proofErr w:type="spellEnd"/>
      <w:r w:rsidRPr="00620451">
        <w:rPr>
          <w:rFonts w:ascii="Times New Roman" w:eastAsia="Times New Roman" w:hAnsi="Times New Roman" w:cs="Times New Roman"/>
          <w:b/>
          <w:bCs/>
          <w:sz w:val="26"/>
          <w:szCs w:val="26"/>
          <w:u w:val="single"/>
        </w:rPr>
        <w:t xml:space="preserve"> </w:t>
      </w:r>
      <w:proofErr w:type="spellStart"/>
      <w:r w:rsidRPr="00620451">
        <w:rPr>
          <w:rFonts w:ascii="Times New Roman" w:eastAsia="Times New Roman" w:hAnsi="Times New Roman" w:cs="Times New Roman"/>
          <w:b/>
          <w:bCs/>
          <w:sz w:val="26"/>
          <w:szCs w:val="26"/>
          <w:u w:val="single"/>
        </w:rPr>
        <w:t>necesare</w:t>
      </w:r>
      <w:proofErr w:type="spellEnd"/>
      <w:r w:rsidRPr="00620451">
        <w:rPr>
          <w:rFonts w:ascii="Times New Roman" w:eastAsia="Times New Roman" w:hAnsi="Times New Roman" w:cs="Times New Roman"/>
          <w:b/>
          <w:bCs/>
          <w:sz w:val="26"/>
          <w:szCs w:val="26"/>
          <w:u w:val="single"/>
        </w:rPr>
        <w:t>:</w:t>
      </w:r>
      <w:r w:rsidRPr="00620451">
        <w:rPr>
          <w:rFonts w:ascii="Times New Roman" w:eastAsia="Times New Roman" w:hAnsi="Times New Roman" w:cs="Times New Roman"/>
          <w:sz w:val="26"/>
          <w:szCs w:val="26"/>
          <w:u w:val="single"/>
        </w:rPr>
        <w:t xml:space="preserve"> </w:t>
      </w:r>
    </w:p>
    <w:p w14:paraId="62D34C2E" w14:textId="77777777" w:rsidR="007A09E9" w:rsidRPr="007A09E9" w:rsidRDefault="007A09E9" w:rsidP="007A09E9">
      <w:pPr>
        <w:pStyle w:val="Listparagraf"/>
        <w:numPr>
          <w:ilvl w:val="0"/>
          <w:numId w:val="5"/>
        </w:numPr>
        <w:spacing w:line="228" w:lineRule="auto"/>
        <w:jc w:val="both"/>
      </w:pPr>
      <w:proofErr w:type="spellStart"/>
      <w:r w:rsidRPr="00620451">
        <w:rPr>
          <w:rFonts w:ascii="Times New Roman" w:eastAsia="Times New Roman" w:hAnsi="Times New Roman" w:cs="Times New Roman"/>
          <w:sz w:val="26"/>
          <w:szCs w:val="26"/>
        </w:rPr>
        <w:t>Pentru</w:t>
      </w:r>
      <w:proofErr w:type="spellEnd"/>
      <w:r w:rsidRPr="00620451">
        <w:rPr>
          <w:rFonts w:ascii="Times New Roman" w:eastAsia="Times New Roman" w:hAnsi="Times New Roman" w:cs="Times New Roman"/>
          <w:sz w:val="26"/>
          <w:szCs w:val="26"/>
        </w:rPr>
        <w:t xml:space="preserve"> </w:t>
      </w:r>
      <w:proofErr w:type="spellStart"/>
      <w:r w:rsidRPr="00620451">
        <w:rPr>
          <w:rFonts w:ascii="Times New Roman" w:eastAsia="Times New Roman" w:hAnsi="Times New Roman" w:cs="Times New Roman"/>
          <w:sz w:val="26"/>
          <w:szCs w:val="26"/>
        </w:rPr>
        <w:t>implementarea</w:t>
      </w:r>
      <w:proofErr w:type="spellEnd"/>
      <w:r w:rsidRPr="00620451">
        <w:rPr>
          <w:rFonts w:ascii="Times New Roman" w:eastAsia="Times New Roman" w:hAnsi="Times New Roman" w:cs="Times New Roman"/>
          <w:sz w:val="26"/>
          <w:szCs w:val="26"/>
        </w:rPr>
        <w:t xml:space="preserve"> </w:t>
      </w:r>
      <w:proofErr w:type="spellStart"/>
      <w:r w:rsidRPr="00620451">
        <w:rPr>
          <w:rFonts w:ascii="Times New Roman" w:eastAsia="Times New Roman" w:hAnsi="Times New Roman" w:cs="Times New Roman"/>
          <w:sz w:val="26"/>
          <w:szCs w:val="26"/>
        </w:rPr>
        <w:t>proiectului</w:t>
      </w:r>
      <w:proofErr w:type="spellEnd"/>
      <w:r w:rsidRPr="00620451">
        <w:rPr>
          <w:rFonts w:ascii="Times New Roman" w:eastAsia="Times New Roman" w:hAnsi="Times New Roman" w:cs="Times New Roman"/>
          <w:sz w:val="26"/>
          <w:szCs w:val="26"/>
        </w:rPr>
        <w:t xml:space="preserve"> </w:t>
      </w:r>
      <w:proofErr w:type="spellStart"/>
      <w:r w:rsidRPr="00620451">
        <w:rPr>
          <w:rFonts w:ascii="Times New Roman" w:eastAsia="Times New Roman" w:hAnsi="Times New Roman" w:cs="Times New Roman"/>
          <w:sz w:val="26"/>
          <w:szCs w:val="26"/>
        </w:rPr>
        <w:t>propus</w:t>
      </w:r>
      <w:proofErr w:type="spellEnd"/>
      <w:r w:rsidRPr="00620451">
        <w:rPr>
          <w:rFonts w:ascii="Times New Roman" w:eastAsia="Times New Roman" w:hAnsi="Times New Roman" w:cs="Times New Roman"/>
          <w:sz w:val="26"/>
          <w:szCs w:val="26"/>
        </w:rPr>
        <w:t xml:space="preserve"> nu sunt </w:t>
      </w:r>
      <w:proofErr w:type="spellStart"/>
      <w:r w:rsidR="00620451">
        <w:rPr>
          <w:rFonts w:ascii="Times New Roman" w:eastAsia="Times New Roman" w:hAnsi="Times New Roman" w:cs="Times New Roman"/>
          <w:sz w:val="26"/>
          <w:szCs w:val="26"/>
        </w:rPr>
        <w:t>propuse</w:t>
      </w:r>
      <w:proofErr w:type="spellEnd"/>
      <w:r w:rsidRPr="00620451">
        <w:rPr>
          <w:rFonts w:ascii="Times New Roman" w:eastAsia="Times New Roman" w:hAnsi="Times New Roman" w:cs="Times New Roman"/>
          <w:sz w:val="26"/>
          <w:szCs w:val="26"/>
        </w:rPr>
        <w:t xml:space="preserve"> </w:t>
      </w:r>
      <w:proofErr w:type="spellStart"/>
      <w:r w:rsidRPr="00620451">
        <w:rPr>
          <w:rFonts w:ascii="Times New Roman" w:eastAsia="Times New Roman" w:hAnsi="Times New Roman" w:cs="Times New Roman"/>
          <w:sz w:val="26"/>
          <w:szCs w:val="26"/>
        </w:rPr>
        <w:t>lucrari</w:t>
      </w:r>
      <w:proofErr w:type="spellEnd"/>
      <w:r w:rsidRPr="00620451">
        <w:rPr>
          <w:rFonts w:ascii="Times New Roman" w:eastAsia="Times New Roman" w:hAnsi="Times New Roman" w:cs="Times New Roman"/>
          <w:sz w:val="26"/>
          <w:szCs w:val="26"/>
        </w:rPr>
        <w:t xml:space="preserve"> de </w:t>
      </w:r>
      <w:proofErr w:type="spellStart"/>
      <w:r w:rsidRPr="00620451">
        <w:rPr>
          <w:rFonts w:ascii="Times New Roman" w:eastAsia="Times New Roman" w:hAnsi="Times New Roman" w:cs="Times New Roman"/>
          <w:sz w:val="26"/>
          <w:szCs w:val="26"/>
        </w:rPr>
        <w:t>demolare</w:t>
      </w:r>
      <w:proofErr w:type="spellEnd"/>
      <w:r w:rsidRPr="00620451">
        <w:rPr>
          <w:rFonts w:ascii="Times New Roman" w:eastAsia="Times New Roman" w:hAnsi="Times New Roman" w:cs="Times New Roman"/>
          <w:sz w:val="26"/>
          <w:szCs w:val="26"/>
        </w:rPr>
        <w:t xml:space="preserve">, </w:t>
      </w:r>
    </w:p>
    <w:p w14:paraId="5F1E5933" w14:textId="77777777" w:rsidR="00272A5A" w:rsidRPr="00A116D6" w:rsidRDefault="007520EF">
      <w:pPr>
        <w:pStyle w:val="Corptext"/>
        <w:spacing w:after="100"/>
        <w:jc w:val="both"/>
        <w:rPr>
          <w:rFonts w:ascii="Times New Roman" w:hAnsi="Times New Roman" w:cs="Times New Roman"/>
          <w:color w:val="333333"/>
          <w:sz w:val="28"/>
          <w:szCs w:val="28"/>
        </w:rPr>
      </w:pPr>
      <w:bookmarkStart w:id="21" w:name="p-275168533"/>
      <w:bookmarkStart w:id="22" w:name="s-275168533"/>
      <w:bookmarkStart w:id="23" w:name="p-275168543"/>
      <w:bookmarkStart w:id="24" w:name="p-275168549"/>
      <w:bookmarkEnd w:id="21"/>
      <w:bookmarkEnd w:id="22"/>
      <w:bookmarkEnd w:id="23"/>
      <w:bookmarkEnd w:id="24"/>
      <w:r w:rsidRPr="00620451">
        <w:rPr>
          <w:rFonts w:ascii="Times New Roman" w:hAnsi="Times New Roman" w:cs="Times New Roman"/>
          <w:b/>
          <w:sz w:val="28"/>
          <w:szCs w:val="28"/>
          <w:u w:val="single"/>
        </w:rPr>
        <w:t>V.</w:t>
      </w:r>
      <w:bookmarkStart w:id="25" w:name="s-275168549"/>
      <w:bookmarkEnd w:id="25"/>
      <w:r w:rsidRPr="00620451">
        <w:rPr>
          <w:rFonts w:ascii="Times New Roman" w:hAnsi="Times New Roman" w:cs="Times New Roman"/>
          <w:b/>
          <w:sz w:val="28"/>
          <w:szCs w:val="28"/>
          <w:u w:val="single"/>
        </w:rPr>
        <w:t> </w:t>
      </w:r>
      <w:proofErr w:type="spellStart"/>
      <w:r w:rsidRPr="00620451">
        <w:rPr>
          <w:rFonts w:ascii="Times New Roman" w:hAnsi="Times New Roman" w:cs="Times New Roman"/>
          <w:b/>
          <w:sz w:val="28"/>
          <w:szCs w:val="28"/>
          <w:u w:val="single"/>
        </w:rPr>
        <w:t>Descrierea</w:t>
      </w:r>
      <w:proofErr w:type="spellEnd"/>
      <w:r w:rsidRPr="00620451">
        <w:rPr>
          <w:rFonts w:ascii="Times New Roman" w:hAnsi="Times New Roman" w:cs="Times New Roman"/>
          <w:b/>
          <w:sz w:val="28"/>
          <w:szCs w:val="28"/>
          <w:u w:val="single"/>
        </w:rPr>
        <w:t xml:space="preserve"> </w:t>
      </w:r>
      <w:proofErr w:type="spellStart"/>
      <w:r w:rsidRPr="00620451">
        <w:rPr>
          <w:rFonts w:ascii="Times New Roman" w:hAnsi="Times New Roman" w:cs="Times New Roman"/>
          <w:b/>
          <w:sz w:val="28"/>
          <w:szCs w:val="28"/>
          <w:u w:val="single"/>
        </w:rPr>
        <w:t>amplasării</w:t>
      </w:r>
      <w:proofErr w:type="spellEnd"/>
      <w:r w:rsidRPr="00620451">
        <w:rPr>
          <w:rFonts w:ascii="Times New Roman" w:hAnsi="Times New Roman" w:cs="Times New Roman"/>
          <w:b/>
          <w:sz w:val="28"/>
          <w:szCs w:val="28"/>
          <w:u w:val="single"/>
        </w:rPr>
        <w:t xml:space="preserve"> </w:t>
      </w:r>
      <w:proofErr w:type="spellStart"/>
      <w:r w:rsidRPr="00620451">
        <w:rPr>
          <w:rFonts w:ascii="Times New Roman" w:hAnsi="Times New Roman" w:cs="Times New Roman"/>
          <w:b/>
          <w:sz w:val="28"/>
          <w:szCs w:val="28"/>
          <w:u w:val="single"/>
        </w:rPr>
        <w:t>proiectului</w:t>
      </w:r>
      <w:proofErr w:type="spellEnd"/>
      <w:r w:rsidRPr="00A116D6">
        <w:rPr>
          <w:rFonts w:ascii="Times New Roman" w:hAnsi="Times New Roman" w:cs="Times New Roman"/>
          <w:color w:val="444444"/>
          <w:sz w:val="28"/>
          <w:szCs w:val="28"/>
        </w:rPr>
        <w:t>:</w:t>
      </w:r>
    </w:p>
    <w:p w14:paraId="2A50E739" w14:textId="2A4C0E1F" w:rsidR="00620451" w:rsidRPr="005E5E41" w:rsidRDefault="007520EF" w:rsidP="00620451">
      <w:pPr>
        <w:ind w:firstLine="567"/>
        <w:jc w:val="both"/>
      </w:pPr>
      <w:bookmarkStart w:id="26" w:name="p-275168550"/>
      <w:bookmarkEnd w:id="26"/>
      <w:r w:rsidRPr="005E5E41">
        <w:rPr>
          <w:rFonts w:ascii="Times New Roman" w:hAnsi="Times New Roman" w:cs="Times New Roman"/>
          <w:b/>
          <w:sz w:val="28"/>
          <w:szCs w:val="28"/>
        </w:rPr>
        <w:t>-</w:t>
      </w:r>
      <w:bookmarkStart w:id="27" w:name="s-275168550"/>
      <w:bookmarkEnd w:id="27"/>
      <w:r w:rsidRPr="005E5E41">
        <w:rPr>
          <w:rFonts w:ascii="Times New Roman" w:hAnsi="Times New Roman" w:cs="Times New Roman"/>
          <w:sz w:val="28"/>
          <w:szCs w:val="28"/>
        </w:rPr>
        <w:t> </w:t>
      </w:r>
      <w:proofErr w:type="spellStart"/>
      <w:r w:rsidRPr="005E5E41">
        <w:rPr>
          <w:rFonts w:ascii="Times New Roman" w:hAnsi="Times New Roman" w:cs="Times New Roman"/>
          <w:sz w:val="28"/>
          <w:szCs w:val="28"/>
        </w:rPr>
        <w:t>distanţa</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faţă</w:t>
      </w:r>
      <w:proofErr w:type="spellEnd"/>
      <w:r w:rsidRPr="005E5E41">
        <w:rPr>
          <w:rFonts w:ascii="Times New Roman" w:hAnsi="Times New Roman" w:cs="Times New Roman"/>
          <w:sz w:val="28"/>
          <w:szCs w:val="28"/>
        </w:rPr>
        <w:t xml:space="preserve"> de </w:t>
      </w:r>
      <w:proofErr w:type="spellStart"/>
      <w:r w:rsidRPr="005E5E41">
        <w:rPr>
          <w:rFonts w:ascii="Times New Roman" w:hAnsi="Times New Roman" w:cs="Times New Roman"/>
          <w:sz w:val="28"/>
          <w:szCs w:val="28"/>
        </w:rPr>
        <w:t>graniţe</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pentru</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proiectele</w:t>
      </w:r>
      <w:proofErr w:type="spellEnd"/>
      <w:r w:rsidRPr="005E5E41">
        <w:rPr>
          <w:rFonts w:ascii="Times New Roman" w:hAnsi="Times New Roman" w:cs="Times New Roman"/>
          <w:sz w:val="28"/>
          <w:szCs w:val="28"/>
        </w:rPr>
        <w:t xml:space="preserve"> care cad sub </w:t>
      </w:r>
      <w:proofErr w:type="spellStart"/>
      <w:r w:rsidRPr="005E5E41">
        <w:rPr>
          <w:rFonts w:ascii="Times New Roman" w:hAnsi="Times New Roman" w:cs="Times New Roman"/>
          <w:sz w:val="28"/>
          <w:szCs w:val="28"/>
        </w:rPr>
        <w:t>incidenţa</w:t>
      </w:r>
      <w:proofErr w:type="spellEnd"/>
      <w:r w:rsidRPr="005E5E41">
        <w:rPr>
          <w:rFonts w:ascii="Times New Roman" w:hAnsi="Times New Roman" w:cs="Times New Roman"/>
          <w:sz w:val="28"/>
          <w:szCs w:val="28"/>
        </w:rPr>
        <w:t> </w:t>
      </w:r>
      <w:proofErr w:type="spellStart"/>
      <w:r>
        <w:fldChar w:fldCharType="begin"/>
      </w:r>
      <w:r>
        <w:instrText xml:space="preserve"> HYPERLINK "https://lege5.ro/App/Document/gy3domzs/conventia-privind-evaluarea-impactului-asupra-mediului-in-context-transfrontiera-din-25021991?d=2022-06-20" \t "_blank" \h </w:instrText>
      </w:r>
      <w:r>
        <w:fldChar w:fldCharType="separate"/>
      </w:r>
      <w:r w:rsidRPr="005E5E41">
        <w:rPr>
          <w:rStyle w:val="Hyperlink"/>
          <w:rFonts w:ascii="Times New Roman" w:hAnsi="Times New Roman" w:cs="Times New Roman"/>
          <w:color w:val="auto"/>
          <w:sz w:val="28"/>
          <w:szCs w:val="28"/>
          <w:u w:val="none"/>
        </w:rPr>
        <w:t>Convenţiei</w:t>
      </w:r>
      <w:proofErr w:type="spellEnd"/>
      <w:r>
        <w:rPr>
          <w:rStyle w:val="Hyperlink"/>
          <w:rFonts w:ascii="Times New Roman" w:hAnsi="Times New Roman" w:cs="Times New Roman"/>
          <w:color w:val="auto"/>
          <w:sz w:val="28"/>
          <w:szCs w:val="28"/>
          <w:u w:val="none"/>
        </w:rPr>
        <w:fldChar w:fldCharType="end"/>
      </w:r>
      <w:r w:rsidRPr="005E5E41">
        <w:rPr>
          <w:rFonts w:ascii="Times New Roman" w:hAnsi="Times New Roman" w:cs="Times New Roman"/>
          <w:sz w:val="28"/>
          <w:szCs w:val="28"/>
        </w:rPr>
        <w:t> </w:t>
      </w:r>
      <w:proofErr w:type="spellStart"/>
      <w:r w:rsidRPr="005E5E41">
        <w:rPr>
          <w:rFonts w:ascii="Times New Roman" w:hAnsi="Times New Roman" w:cs="Times New Roman"/>
          <w:sz w:val="28"/>
          <w:szCs w:val="28"/>
        </w:rPr>
        <w:t>privind</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evaluarea</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impactului</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asupra</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mediului</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în</w:t>
      </w:r>
      <w:proofErr w:type="spellEnd"/>
      <w:r w:rsidRPr="005E5E41">
        <w:rPr>
          <w:rFonts w:ascii="Times New Roman" w:hAnsi="Times New Roman" w:cs="Times New Roman"/>
          <w:sz w:val="28"/>
          <w:szCs w:val="28"/>
        </w:rPr>
        <w:t xml:space="preserve"> context </w:t>
      </w:r>
      <w:proofErr w:type="spellStart"/>
      <w:r w:rsidRPr="005E5E41">
        <w:rPr>
          <w:rFonts w:ascii="Times New Roman" w:hAnsi="Times New Roman" w:cs="Times New Roman"/>
          <w:sz w:val="28"/>
          <w:szCs w:val="28"/>
        </w:rPr>
        <w:t>transfrontieră</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adoptată</w:t>
      </w:r>
      <w:proofErr w:type="spellEnd"/>
      <w:r w:rsidRPr="005E5E41">
        <w:rPr>
          <w:rFonts w:ascii="Times New Roman" w:hAnsi="Times New Roman" w:cs="Times New Roman"/>
          <w:sz w:val="28"/>
          <w:szCs w:val="28"/>
        </w:rPr>
        <w:t xml:space="preserve"> la Espoo la 25 </w:t>
      </w:r>
      <w:proofErr w:type="spellStart"/>
      <w:r w:rsidRPr="005E5E41">
        <w:rPr>
          <w:rFonts w:ascii="Times New Roman" w:hAnsi="Times New Roman" w:cs="Times New Roman"/>
          <w:sz w:val="28"/>
          <w:szCs w:val="28"/>
        </w:rPr>
        <w:t>februarie</w:t>
      </w:r>
      <w:proofErr w:type="spellEnd"/>
      <w:r w:rsidRPr="005E5E41">
        <w:rPr>
          <w:rFonts w:ascii="Times New Roman" w:hAnsi="Times New Roman" w:cs="Times New Roman"/>
          <w:sz w:val="28"/>
          <w:szCs w:val="28"/>
        </w:rPr>
        <w:t xml:space="preserve"> 1991, </w:t>
      </w:r>
      <w:proofErr w:type="spellStart"/>
      <w:r w:rsidRPr="005E5E41">
        <w:rPr>
          <w:rFonts w:ascii="Times New Roman" w:hAnsi="Times New Roman" w:cs="Times New Roman"/>
          <w:sz w:val="28"/>
          <w:szCs w:val="28"/>
        </w:rPr>
        <w:t>ratificată</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prin</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Legea</w:t>
      </w:r>
      <w:proofErr w:type="spellEnd"/>
      <w:r w:rsidRPr="005E5E41">
        <w:rPr>
          <w:rFonts w:ascii="Times New Roman" w:hAnsi="Times New Roman" w:cs="Times New Roman"/>
          <w:sz w:val="28"/>
          <w:szCs w:val="28"/>
        </w:rPr>
        <w:t> </w:t>
      </w:r>
      <w:hyperlink r:id="rId9" w:tgtFrame="_blank">
        <w:r w:rsidRPr="005E5E41">
          <w:rPr>
            <w:rStyle w:val="Hyperlink"/>
            <w:rFonts w:ascii="Times New Roman" w:hAnsi="Times New Roman" w:cs="Times New Roman"/>
            <w:color w:val="auto"/>
            <w:sz w:val="28"/>
            <w:szCs w:val="28"/>
            <w:u w:val="none"/>
          </w:rPr>
          <w:t>nr. 22/2001</w:t>
        </w:r>
      </w:hyperlink>
      <w:r w:rsidRPr="005E5E41">
        <w:rPr>
          <w:rFonts w:ascii="Times New Roman" w:hAnsi="Times New Roman" w:cs="Times New Roman"/>
          <w:sz w:val="28"/>
          <w:szCs w:val="28"/>
        </w:rPr>
        <w:t xml:space="preserve">, cu </w:t>
      </w:r>
      <w:proofErr w:type="spellStart"/>
      <w:r w:rsidRPr="005E5E41">
        <w:rPr>
          <w:rFonts w:ascii="Times New Roman" w:hAnsi="Times New Roman" w:cs="Times New Roman"/>
          <w:sz w:val="28"/>
          <w:szCs w:val="28"/>
        </w:rPr>
        <w:t>completările</w:t>
      </w:r>
      <w:proofErr w:type="spellEnd"/>
      <w:r w:rsidRPr="005E5E41">
        <w:rPr>
          <w:rFonts w:ascii="Times New Roman" w:hAnsi="Times New Roman" w:cs="Times New Roman"/>
          <w:sz w:val="28"/>
          <w:szCs w:val="28"/>
        </w:rPr>
        <w:t xml:space="preserve"> </w:t>
      </w:r>
      <w:proofErr w:type="spellStart"/>
      <w:r w:rsidRPr="005E5E41">
        <w:rPr>
          <w:rFonts w:ascii="Times New Roman" w:hAnsi="Times New Roman" w:cs="Times New Roman"/>
          <w:sz w:val="28"/>
          <w:szCs w:val="28"/>
        </w:rPr>
        <w:t>ulterioare</w:t>
      </w:r>
      <w:proofErr w:type="spellEnd"/>
      <w:r w:rsidRPr="005E5E41">
        <w:rPr>
          <w:rFonts w:ascii="Times New Roman" w:hAnsi="Times New Roman" w:cs="Times New Roman"/>
          <w:sz w:val="28"/>
          <w:szCs w:val="28"/>
        </w:rPr>
        <w:t>;</w:t>
      </w:r>
      <w:r w:rsidR="00620451" w:rsidRPr="005E5E41">
        <w:rPr>
          <w:rFonts w:ascii="Times New Roman" w:eastAsia="Times New Roman" w:hAnsi="Times New Roman" w:cs="Times New Roman"/>
          <w:sz w:val="26"/>
          <w:szCs w:val="26"/>
        </w:rPr>
        <w:t xml:space="preserve"> - </w:t>
      </w:r>
      <w:r w:rsidR="00620451" w:rsidRPr="005E5E41">
        <w:rPr>
          <w:rFonts w:ascii="Times New Roman" w:eastAsia="Times New Roman" w:hAnsi="Times New Roman" w:cs="Times New Roman"/>
          <w:b/>
          <w:bCs/>
          <w:sz w:val="26"/>
          <w:szCs w:val="26"/>
        </w:rPr>
        <w:t xml:space="preserve">nu intra sub </w:t>
      </w:r>
      <w:proofErr w:type="spellStart"/>
      <w:r w:rsidR="00620451" w:rsidRPr="005E5E41">
        <w:rPr>
          <w:rFonts w:ascii="Times New Roman" w:eastAsia="Times New Roman" w:hAnsi="Times New Roman" w:cs="Times New Roman"/>
          <w:b/>
          <w:bCs/>
          <w:sz w:val="26"/>
          <w:szCs w:val="26"/>
        </w:rPr>
        <w:t>incidenta</w:t>
      </w:r>
      <w:proofErr w:type="spellEnd"/>
      <w:r w:rsidR="00620451" w:rsidRPr="005E5E41">
        <w:rPr>
          <w:rFonts w:ascii="Times New Roman" w:eastAsia="Times New Roman" w:hAnsi="Times New Roman" w:cs="Times New Roman"/>
          <w:b/>
          <w:bCs/>
          <w:sz w:val="26"/>
          <w:szCs w:val="26"/>
        </w:rPr>
        <w:t xml:space="preserve"> </w:t>
      </w:r>
      <w:proofErr w:type="spellStart"/>
      <w:r w:rsidR="00620451" w:rsidRPr="005E5E41">
        <w:rPr>
          <w:rFonts w:ascii="Times New Roman" w:eastAsia="Times New Roman" w:hAnsi="Times New Roman" w:cs="Times New Roman"/>
          <w:b/>
          <w:bCs/>
          <w:sz w:val="26"/>
          <w:szCs w:val="26"/>
        </w:rPr>
        <w:t>prevederilor</w:t>
      </w:r>
      <w:proofErr w:type="spellEnd"/>
      <w:r w:rsidR="00620451" w:rsidRPr="005E5E41">
        <w:rPr>
          <w:rFonts w:ascii="Times New Roman" w:eastAsia="Times New Roman" w:hAnsi="Times New Roman" w:cs="Times New Roman"/>
          <w:b/>
          <w:bCs/>
          <w:sz w:val="26"/>
          <w:szCs w:val="26"/>
        </w:rPr>
        <w:t xml:space="preserve"> </w:t>
      </w:r>
      <w:proofErr w:type="spellStart"/>
      <w:r w:rsidR="00620451" w:rsidRPr="005E5E41">
        <w:rPr>
          <w:rFonts w:ascii="Times New Roman" w:eastAsia="Times New Roman" w:hAnsi="Times New Roman" w:cs="Times New Roman"/>
          <w:b/>
          <w:bCs/>
          <w:sz w:val="26"/>
          <w:szCs w:val="26"/>
        </w:rPr>
        <w:t>Legii</w:t>
      </w:r>
      <w:proofErr w:type="spellEnd"/>
      <w:r w:rsidR="00620451" w:rsidRPr="005E5E41">
        <w:rPr>
          <w:rFonts w:ascii="Times New Roman" w:eastAsia="Times New Roman" w:hAnsi="Times New Roman" w:cs="Times New Roman"/>
          <w:b/>
          <w:bCs/>
          <w:sz w:val="26"/>
          <w:szCs w:val="26"/>
        </w:rPr>
        <w:t xml:space="preserve"> nr.22/2001, cu </w:t>
      </w:r>
      <w:proofErr w:type="spellStart"/>
      <w:r w:rsidR="00620451" w:rsidRPr="005E5E41">
        <w:rPr>
          <w:rFonts w:ascii="Times New Roman" w:eastAsia="Times New Roman" w:hAnsi="Times New Roman" w:cs="Times New Roman"/>
          <w:b/>
          <w:bCs/>
          <w:sz w:val="26"/>
          <w:szCs w:val="26"/>
        </w:rPr>
        <w:t>completările</w:t>
      </w:r>
      <w:proofErr w:type="spellEnd"/>
      <w:r w:rsidR="00620451" w:rsidRPr="005E5E41">
        <w:rPr>
          <w:rFonts w:ascii="Times New Roman" w:eastAsia="Times New Roman" w:hAnsi="Times New Roman" w:cs="Times New Roman"/>
          <w:b/>
          <w:bCs/>
          <w:sz w:val="26"/>
          <w:szCs w:val="26"/>
        </w:rPr>
        <w:t xml:space="preserve"> </w:t>
      </w:r>
      <w:proofErr w:type="spellStart"/>
      <w:r w:rsidR="00620451" w:rsidRPr="005E5E41">
        <w:rPr>
          <w:rFonts w:ascii="Times New Roman" w:eastAsia="Times New Roman" w:hAnsi="Times New Roman" w:cs="Times New Roman"/>
          <w:b/>
          <w:bCs/>
          <w:sz w:val="26"/>
          <w:szCs w:val="26"/>
        </w:rPr>
        <w:t>ulterioare</w:t>
      </w:r>
      <w:proofErr w:type="spellEnd"/>
    </w:p>
    <w:p w14:paraId="7CC34C8C" w14:textId="77777777" w:rsidR="00272A5A" w:rsidRPr="00A116D6" w:rsidRDefault="00272A5A">
      <w:pPr>
        <w:pStyle w:val="Corptext"/>
        <w:spacing w:after="100"/>
        <w:jc w:val="both"/>
        <w:rPr>
          <w:rFonts w:ascii="Times New Roman" w:hAnsi="Times New Roman" w:cs="Times New Roman"/>
          <w:sz w:val="28"/>
          <w:szCs w:val="28"/>
        </w:rPr>
      </w:pPr>
    </w:p>
    <w:p w14:paraId="6B5C84B4" w14:textId="42C67ABA" w:rsidR="00272A5A" w:rsidRDefault="007520EF">
      <w:pPr>
        <w:pStyle w:val="Corptext"/>
        <w:spacing w:after="100"/>
        <w:jc w:val="both"/>
        <w:rPr>
          <w:rFonts w:ascii="Times New Roman" w:hAnsi="Times New Roman" w:cs="Times New Roman"/>
          <w:b/>
          <w:i/>
          <w:sz w:val="28"/>
          <w:szCs w:val="28"/>
        </w:rPr>
      </w:pPr>
      <w:bookmarkStart w:id="28" w:name="p-275168551"/>
      <w:bookmarkEnd w:id="28"/>
      <w:r w:rsidRPr="00620451">
        <w:rPr>
          <w:rFonts w:ascii="Times New Roman" w:hAnsi="Times New Roman" w:cs="Times New Roman"/>
          <w:b/>
          <w:i/>
          <w:sz w:val="28"/>
          <w:szCs w:val="28"/>
        </w:rPr>
        <w:t>-</w:t>
      </w:r>
      <w:bookmarkStart w:id="29" w:name="s-275168551"/>
      <w:bookmarkEnd w:id="29"/>
      <w:r w:rsidRPr="00620451">
        <w:rPr>
          <w:rFonts w:ascii="Times New Roman" w:hAnsi="Times New Roman" w:cs="Times New Roman"/>
          <w:b/>
          <w:i/>
          <w:sz w:val="28"/>
          <w:szCs w:val="28"/>
        </w:rPr>
        <w:t> </w:t>
      </w:r>
      <w:proofErr w:type="spellStart"/>
      <w:r w:rsidRPr="00620451">
        <w:rPr>
          <w:rFonts w:ascii="Times New Roman" w:hAnsi="Times New Roman" w:cs="Times New Roman"/>
          <w:b/>
          <w:i/>
          <w:sz w:val="28"/>
          <w:szCs w:val="28"/>
        </w:rPr>
        <w:t>localizarea</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amplasamentului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în</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raport</w:t>
      </w:r>
      <w:proofErr w:type="spellEnd"/>
      <w:r w:rsidRPr="00620451">
        <w:rPr>
          <w:rFonts w:ascii="Times New Roman" w:hAnsi="Times New Roman" w:cs="Times New Roman"/>
          <w:b/>
          <w:i/>
          <w:sz w:val="28"/>
          <w:szCs w:val="28"/>
        </w:rPr>
        <w:t xml:space="preserve"> cu </w:t>
      </w:r>
      <w:proofErr w:type="spellStart"/>
      <w:r w:rsidRPr="00620451">
        <w:rPr>
          <w:rFonts w:ascii="Times New Roman" w:hAnsi="Times New Roman" w:cs="Times New Roman"/>
          <w:b/>
          <w:i/>
          <w:sz w:val="28"/>
          <w:szCs w:val="28"/>
        </w:rPr>
        <w:t>patrimoniul</w:t>
      </w:r>
      <w:proofErr w:type="spellEnd"/>
      <w:r w:rsidRPr="00620451">
        <w:rPr>
          <w:rFonts w:ascii="Times New Roman" w:hAnsi="Times New Roman" w:cs="Times New Roman"/>
          <w:b/>
          <w:i/>
          <w:sz w:val="28"/>
          <w:szCs w:val="28"/>
        </w:rPr>
        <w:t xml:space="preserve"> cultural </w:t>
      </w:r>
      <w:proofErr w:type="spellStart"/>
      <w:r w:rsidRPr="00620451">
        <w:rPr>
          <w:rFonts w:ascii="Times New Roman" w:hAnsi="Times New Roman" w:cs="Times New Roman"/>
          <w:b/>
          <w:i/>
          <w:sz w:val="28"/>
          <w:szCs w:val="28"/>
        </w:rPr>
        <w:t>potrivit</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Listei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monumentelor</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istorice</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actualizată</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aprobată</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prin</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Ordinul</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ministrului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culturii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şi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cultelor</w:t>
      </w:r>
      <w:proofErr w:type="spellEnd"/>
      <w:r w:rsidRPr="00620451">
        <w:rPr>
          <w:rFonts w:ascii="Times New Roman" w:hAnsi="Times New Roman" w:cs="Times New Roman"/>
          <w:b/>
          <w:i/>
          <w:sz w:val="28"/>
          <w:szCs w:val="28"/>
        </w:rPr>
        <w:t> </w:t>
      </w:r>
      <w:hyperlink r:id="rId10" w:tgtFrame="_blank">
        <w:r w:rsidRPr="00620451">
          <w:rPr>
            <w:rStyle w:val="Hyperlink"/>
            <w:rFonts w:ascii="Times New Roman" w:hAnsi="Times New Roman" w:cs="Times New Roman"/>
            <w:b/>
            <w:i/>
            <w:color w:val="auto"/>
            <w:sz w:val="28"/>
            <w:szCs w:val="28"/>
            <w:u w:val="none"/>
          </w:rPr>
          <w:t>nr. 2.314/2004</w:t>
        </w:r>
      </w:hyperlink>
      <w:r w:rsidRPr="00620451">
        <w:rPr>
          <w:rFonts w:ascii="Times New Roman" w:hAnsi="Times New Roman" w:cs="Times New Roman"/>
          <w:b/>
          <w:i/>
          <w:sz w:val="28"/>
          <w:szCs w:val="28"/>
        </w:rPr>
        <w:t xml:space="preserve">, cu </w:t>
      </w:r>
      <w:proofErr w:type="spellStart"/>
      <w:r w:rsidRPr="00620451">
        <w:rPr>
          <w:rFonts w:ascii="Times New Roman" w:hAnsi="Times New Roman" w:cs="Times New Roman"/>
          <w:b/>
          <w:i/>
          <w:sz w:val="28"/>
          <w:szCs w:val="28"/>
        </w:rPr>
        <w:t>modificările</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ulterioare</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şi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Repertoriului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arheologic</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naţional</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prevăzut</w:t>
      </w:r>
      <w:proofErr w:type="spellEnd"/>
      <w:r w:rsidRPr="00620451">
        <w:rPr>
          <w:rFonts w:ascii="Times New Roman" w:hAnsi="Times New Roman" w:cs="Times New Roman"/>
          <w:b/>
          <w:i/>
          <w:sz w:val="28"/>
          <w:szCs w:val="28"/>
        </w:rPr>
        <w:t xml:space="preserve"> de </w:t>
      </w:r>
      <w:proofErr w:type="spellStart"/>
      <w:r w:rsidRPr="00620451">
        <w:rPr>
          <w:rFonts w:ascii="Times New Roman" w:hAnsi="Times New Roman" w:cs="Times New Roman"/>
          <w:b/>
          <w:i/>
          <w:sz w:val="28"/>
          <w:szCs w:val="28"/>
        </w:rPr>
        <w:t>Ordonanţa</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Guvernului</w:t>
      </w:r>
      <w:proofErr w:type="spellEnd"/>
      <w:r w:rsidRPr="00620451">
        <w:rPr>
          <w:rFonts w:ascii="Times New Roman" w:hAnsi="Times New Roman" w:cs="Times New Roman"/>
          <w:b/>
          <w:i/>
          <w:sz w:val="28"/>
          <w:szCs w:val="28"/>
        </w:rPr>
        <w:t> </w:t>
      </w:r>
      <w:hyperlink r:id="rId11" w:tgtFrame="_blank">
        <w:r w:rsidRPr="00620451">
          <w:rPr>
            <w:rStyle w:val="Hyperlink"/>
            <w:rFonts w:ascii="Times New Roman" w:hAnsi="Times New Roman" w:cs="Times New Roman"/>
            <w:b/>
            <w:i/>
            <w:color w:val="auto"/>
            <w:sz w:val="28"/>
            <w:szCs w:val="28"/>
            <w:u w:val="none"/>
          </w:rPr>
          <w:t>nr. 43/2000</w:t>
        </w:r>
      </w:hyperlink>
      <w:r w:rsidRPr="00620451">
        <w:rPr>
          <w:rFonts w:ascii="Times New Roman" w:hAnsi="Times New Roman" w:cs="Times New Roman"/>
          <w:b/>
          <w:i/>
          <w:sz w:val="28"/>
          <w:szCs w:val="28"/>
        </w:rPr>
        <w:t> </w:t>
      </w:r>
      <w:proofErr w:type="spellStart"/>
      <w:r w:rsidRPr="00620451">
        <w:rPr>
          <w:rFonts w:ascii="Times New Roman" w:hAnsi="Times New Roman" w:cs="Times New Roman"/>
          <w:b/>
          <w:i/>
          <w:sz w:val="28"/>
          <w:szCs w:val="28"/>
        </w:rPr>
        <w:t>privind</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protecţia</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patrimoniului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arheologic</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şi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declararea</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unor</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situri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arheologice</w:t>
      </w:r>
      <w:proofErr w:type="spellEnd"/>
      <w:r w:rsidRPr="00620451">
        <w:rPr>
          <w:rFonts w:ascii="Times New Roman" w:hAnsi="Times New Roman" w:cs="Times New Roman"/>
          <w:b/>
          <w:i/>
          <w:sz w:val="28"/>
          <w:szCs w:val="28"/>
        </w:rPr>
        <w:t xml:space="preserve"> ca zone de </w:t>
      </w:r>
      <w:proofErr w:type="spellStart"/>
      <w:r w:rsidRPr="00620451">
        <w:rPr>
          <w:rFonts w:ascii="Times New Roman" w:hAnsi="Times New Roman" w:cs="Times New Roman"/>
          <w:b/>
          <w:i/>
          <w:sz w:val="28"/>
          <w:szCs w:val="28"/>
        </w:rPr>
        <w:t>interes</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naţional</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republicată</w:t>
      </w:r>
      <w:proofErr w:type="spellEnd"/>
      <w:r w:rsidRPr="00620451">
        <w:rPr>
          <w:rFonts w:ascii="Times New Roman" w:hAnsi="Times New Roman" w:cs="Times New Roman"/>
          <w:b/>
          <w:i/>
          <w:sz w:val="28"/>
          <w:szCs w:val="28"/>
        </w:rPr>
        <w:t xml:space="preserve">, cu </w:t>
      </w:r>
      <w:proofErr w:type="spellStart"/>
      <w:r w:rsidRPr="00620451">
        <w:rPr>
          <w:rFonts w:ascii="Times New Roman" w:hAnsi="Times New Roman" w:cs="Times New Roman"/>
          <w:b/>
          <w:i/>
          <w:sz w:val="28"/>
          <w:szCs w:val="28"/>
        </w:rPr>
        <w:t>modificările</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şi</w:t>
      </w:r>
      <w:proofErr w:type="spellEnd"/>
      <w:r w:rsidRPr="00620451">
        <w:rPr>
          <w:rFonts w:ascii="Times New Roman" w:hAnsi="Times New Roman" w:cs="Times New Roman"/>
          <w:b/>
          <w:i/>
          <w:sz w:val="28"/>
          <w:szCs w:val="28"/>
        </w:rPr>
        <w:t xml:space="preserve"> </w:t>
      </w:r>
      <w:proofErr w:type="spellStart"/>
      <w:r w:rsidRPr="00620451">
        <w:rPr>
          <w:rFonts w:ascii="Times New Roman" w:hAnsi="Times New Roman" w:cs="Times New Roman"/>
          <w:b/>
          <w:i/>
          <w:sz w:val="28"/>
          <w:szCs w:val="28"/>
        </w:rPr>
        <w:t>completările</w:t>
      </w:r>
      <w:proofErr w:type="spellEnd"/>
      <w:r w:rsidRPr="00620451">
        <w:rPr>
          <w:rFonts w:ascii="Times New Roman" w:hAnsi="Times New Roman" w:cs="Times New Roman"/>
          <w:b/>
          <w:i/>
          <w:sz w:val="28"/>
          <w:szCs w:val="28"/>
        </w:rPr>
        <w:t xml:space="preserve"> </w:t>
      </w:r>
      <w:proofErr w:type="spellStart"/>
      <w:proofErr w:type="gramStart"/>
      <w:r w:rsidRPr="00620451">
        <w:rPr>
          <w:rFonts w:ascii="Times New Roman" w:hAnsi="Times New Roman" w:cs="Times New Roman"/>
          <w:b/>
          <w:i/>
          <w:sz w:val="28"/>
          <w:szCs w:val="28"/>
        </w:rPr>
        <w:t>ulterioare</w:t>
      </w:r>
      <w:proofErr w:type="spellEnd"/>
      <w:r w:rsidRPr="00620451">
        <w:rPr>
          <w:rFonts w:ascii="Times New Roman" w:hAnsi="Times New Roman" w:cs="Times New Roman"/>
          <w:b/>
          <w:i/>
          <w:sz w:val="28"/>
          <w:szCs w:val="28"/>
        </w:rPr>
        <w:t>;</w:t>
      </w:r>
      <w:proofErr w:type="gramEnd"/>
    </w:p>
    <w:p w14:paraId="535F05A4" w14:textId="77777777" w:rsidR="00AA3F75" w:rsidRDefault="00AA3F75">
      <w:pPr>
        <w:pStyle w:val="Corptext"/>
        <w:spacing w:after="100"/>
        <w:jc w:val="both"/>
        <w:rPr>
          <w:rFonts w:ascii="Times New Roman" w:hAnsi="Times New Roman" w:cs="Times New Roman"/>
          <w:b/>
          <w:i/>
          <w:sz w:val="28"/>
          <w:szCs w:val="28"/>
        </w:rPr>
      </w:pPr>
    </w:p>
    <w:p w14:paraId="575BD251" w14:textId="1DAFA99C" w:rsidR="00620451" w:rsidRPr="00620451" w:rsidRDefault="00620451" w:rsidP="00733AF6">
      <w:pPr>
        <w:pStyle w:val="Corptext"/>
        <w:spacing w:after="100"/>
        <w:ind w:firstLine="709"/>
        <w:jc w:val="both"/>
        <w:rPr>
          <w:rFonts w:ascii="Times New Roman" w:hAnsi="Times New Roman" w:cs="Times New Roman"/>
          <w:sz w:val="28"/>
          <w:szCs w:val="28"/>
        </w:rPr>
      </w:pPr>
      <w:r>
        <w:rPr>
          <w:rFonts w:ascii="Times New Roman" w:eastAsia="Times New Roman" w:hAnsi="Times New Roman" w:cs="Times New Roman"/>
          <w:sz w:val="26"/>
          <w:szCs w:val="26"/>
          <w:lang w:val="ro-RO" w:eastAsia="ro-RO"/>
        </w:rPr>
        <w:t>Conform C.U.</w:t>
      </w:r>
      <w:r w:rsidR="00AA3F75">
        <w:rPr>
          <w:rFonts w:ascii="Times New Roman" w:eastAsia="Times New Roman" w:hAnsi="Times New Roman" w:cs="Times New Roman"/>
          <w:sz w:val="26"/>
          <w:szCs w:val="26"/>
          <w:lang w:val="ro-RO" w:eastAsia="ro-RO"/>
        </w:rPr>
        <w:t>,</w:t>
      </w:r>
      <w:r>
        <w:rPr>
          <w:rFonts w:ascii="Times New Roman" w:eastAsia="Times New Roman" w:hAnsi="Times New Roman" w:cs="Times New Roman"/>
          <w:sz w:val="26"/>
          <w:szCs w:val="26"/>
          <w:lang w:val="ro-RO" w:eastAsia="ro-RO"/>
        </w:rPr>
        <w:t xml:space="preserve">  zona in care se afla terenul propus pentru </w:t>
      </w:r>
      <w:proofErr w:type="spellStart"/>
      <w:r>
        <w:rPr>
          <w:rFonts w:ascii="Times New Roman" w:eastAsia="Times New Roman" w:hAnsi="Times New Roman" w:cs="Times New Roman"/>
          <w:sz w:val="26"/>
          <w:szCs w:val="26"/>
          <w:lang w:val="ro-RO" w:eastAsia="ro-RO"/>
        </w:rPr>
        <w:t>implenetarea</w:t>
      </w:r>
      <w:proofErr w:type="spellEnd"/>
      <w:r>
        <w:rPr>
          <w:rFonts w:ascii="Times New Roman" w:eastAsia="Times New Roman" w:hAnsi="Times New Roman" w:cs="Times New Roman"/>
          <w:sz w:val="26"/>
          <w:szCs w:val="26"/>
          <w:lang w:val="ro-RO" w:eastAsia="ro-RO"/>
        </w:rPr>
        <w:t xml:space="preserve"> proiectului se compune din terenu</w:t>
      </w:r>
      <w:r w:rsidR="00AA3F75">
        <w:rPr>
          <w:rFonts w:ascii="Times New Roman" w:eastAsia="Times New Roman" w:hAnsi="Times New Roman" w:cs="Times New Roman"/>
          <w:sz w:val="26"/>
          <w:szCs w:val="26"/>
          <w:lang w:val="ro-RO" w:eastAsia="ro-RO"/>
        </w:rPr>
        <w:t>ri</w:t>
      </w:r>
      <w:r>
        <w:rPr>
          <w:rFonts w:ascii="Times New Roman" w:eastAsia="Times New Roman" w:hAnsi="Times New Roman" w:cs="Times New Roman"/>
          <w:sz w:val="26"/>
          <w:szCs w:val="26"/>
          <w:lang w:val="ro-RO" w:eastAsia="ro-RO"/>
        </w:rPr>
        <w:t xml:space="preserve"> ocupate de </w:t>
      </w:r>
      <w:proofErr w:type="spellStart"/>
      <w:r>
        <w:rPr>
          <w:rFonts w:ascii="Times New Roman" w:eastAsia="Times New Roman" w:hAnsi="Times New Roman" w:cs="Times New Roman"/>
          <w:sz w:val="26"/>
          <w:szCs w:val="26"/>
          <w:lang w:val="ro-RO" w:eastAsia="ro-RO"/>
        </w:rPr>
        <w:t>activitati</w:t>
      </w:r>
      <w:proofErr w:type="spellEnd"/>
      <w:r>
        <w:rPr>
          <w:rFonts w:ascii="Times New Roman" w:eastAsia="Times New Roman" w:hAnsi="Times New Roman" w:cs="Times New Roman"/>
          <w:sz w:val="26"/>
          <w:szCs w:val="26"/>
          <w:lang w:val="ro-RO" w:eastAsia="ro-RO"/>
        </w:rPr>
        <w:t xml:space="preserve"> productive si de depozitare</w:t>
      </w:r>
      <w:r w:rsidR="005E5E41">
        <w:rPr>
          <w:rFonts w:ascii="Times New Roman" w:eastAsia="Times New Roman" w:hAnsi="Times New Roman" w:cs="Times New Roman"/>
          <w:sz w:val="26"/>
          <w:szCs w:val="26"/>
          <w:lang w:val="ro-RO" w:eastAsia="ro-RO"/>
        </w:rPr>
        <w:t xml:space="preserve">. Imobilul face parte din subzona de reglementare ZA2-zona </w:t>
      </w:r>
      <w:proofErr w:type="spellStart"/>
      <w:r w:rsidR="005E5E41">
        <w:rPr>
          <w:rFonts w:ascii="Times New Roman" w:eastAsia="Times New Roman" w:hAnsi="Times New Roman" w:cs="Times New Roman"/>
          <w:sz w:val="26"/>
          <w:szCs w:val="26"/>
          <w:lang w:val="ro-RO" w:eastAsia="ro-RO"/>
        </w:rPr>
        <w:t>activitatilor</w:t>
      </w:r>
      <w:proofErr w:type="spellEnd"/>
      <w:r w:rsidR="005E5E41">
        <w:rPr>
          <w:rFonts w:ascii="Times New Roman" w:eastAsia="Times New Roman" w:hAnsi="Times New Roman" w:cs="Times New Roman"/>
          <w:sz w:val="26"/>
          <w:szCs w:val="26"/>
          <w:lang w:val="ro-RO" w:eastAsia="ro-RO"/>
        </w:rPr>
        <w:t xml:space="preserve"> productive si de servicii, in </w:t>
      </w:r>
      <w:proofErr w:type="spellStart"/>
      <w:r w:rsidR="005E5E41">
        <w:rPr>
          <w:rFonts w:ascii="Times New Roman" w:eastAsia="Times New Roman" w:hAnsi="Times New Roman" w:cs="Times New Roman"/>
          <w:sz w:val="26"/>
          <w:szCs w:val="26"/>
          <w:lang w:val="ro-RO" w:eastAsia="ro-RO"/>
        </w:rPr>
        <w:t>consecinta</w:t>
      </w:r>
      <w:proofErr w:type="spellEnd"/>
      <w:r w:rsidR="005E5E41">
        <w:rPr>
          <w:rFonts w:ascii="Times New Roman" w:eastAsia="Times New Roman" w:hAnsi="Times New Roman" w:cs="Times New Roman"/>
          <w:sz w:val="26"/>
          <w:szCs w:val="26"/>
          <w:lang w:val="ro-RO" w:eastAsia="ro-RO"/>
        </w:rPr>
        <w:t xml:space="preserve"> nu se afla in limita siturilor arheologice .</w:t>
      </w:r>
      <w:r>
        <w:rPr>
          <w:rFonts w:ascii="Times New Roman" w:eastAsia="Times New Roman" w:hAnsi="Times New Roman" w:cs="Times New Roman"/>
          <w:sz w:val="26"/>
          <w:szCs w:val="26"/>
          <w:lang w:val="ro-RO" w:eastAsia="ro-RO"/>
        </w:rPr>
        <w:t xml:space="preserve"> </w:t>
      </w:r>
    </w:p>
    <w:p w14:paraId="78A06109" w14:textId="77777777" w:rsidR="00620451" w:rsidRPr="00620451" w:rsidRDefault="00620451">
      <w:pPr>
        <w:pStyle w:val="Corptext"/>
        <w:spacing w:after="100"/>
        <w:jc w:val="both"/>
        <w:rPr>
          <w:rFonts w:ascii="Times New Roman" w:hAnsi="Times New Roman" w:cs="Times New Roman"/>
          <w:b/>
          <w:sz w:val="28"/>
          <w:szCs w:val="28"/>
        </w:rPr>
      </w:pPr>
    </w:p>
    <w:p w14:paraId="3BB7A0E3" w14:textId="77777777" w:rsidR="00272A5A" w:rsidRPr="005E5E41" w:rsidRDefault="007520EF">
      <w:pPr>
        <w:pStyle w:val="Corptext"/>
        <w:spacing w:after="100"/>
        <w:jc w:val="both"/>
        <w:rPr>
          <w:rFonts w:ascii="Times New Roman" w:hAnsi="Times New Roman" w:cs="Times New Roman"/>
          <w:b/>
          <w:i/>
          <w:sz w:val="28"/>
          <w:szCs w:val="28"/>
        </w:rPr>
      </w:pPr>
      <w:bookmarkStart w:id="30" w:name="p-275168552"/>
      <w:bookmarkEnd w:id="30"/>
      <w:r w:rsidRPr="00A116D6">
        <w:rPr>
          <w:rFonts w:ascii="Times New Roman" w:hAnsi="Times New Roman" w:cs="Times New Roman"/>
          <w:b/>
          <w:color w:val="222222"/>
          <w:sz w:val="28"/>
          <w:szCs w:val="28"/>
        </w:rPr>
        <w:t>-</w:t>
      </w:r>
      <w:bookmarkStart w:id="31" w:name="s-275168552"/>
      <w:bookmarkEnd w:id="31"/>
      <w:r w:rsidRPr="00A116D6">
        <w:rPr>
          <w:rFonts w:ascii="Times New Roman" w:hAnsi="Times New Roman" w:cs="Times New Roman"/>
          <w:color w:val="444444"/>
          <w:sz w:val="28"/>
          <w:szCs w:val="28"/>
        </w:rPr>
        <w:t> </w:t>
      </w:r>
      <w:proofErr w:type="spellStart"/>
      <w:r w:rsidRPr="005E5E41">
        <w:rPr>
          <w:rFonts w:ascii="Times New Roman" w:hAnsi="Times New Roman" w:cs="Times New Roman"/>
          <w:b/>
          <w:i/>
          <w:sz w:val="28"/>
          <w:szCs w:val="28"/>
        </w:rPr>
        <w:t>hărţi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fotografii</w:t>
      </w:r>
      <w:proofErr w:type="spellEnd"/>
      <w:r w:rsidRPr="005E5E41">
        <w:rPr>
          <w:rFonts w:ascii="Times New Roman" w:hAnsi="Times New Roman" w:cs="Times New Roman"/>
          <w:b/>
          <w:i/>
          <w:sz w:val="28"/>
          <w:szCs w:val="28"/>
        </w:rPr>
        <w:t xml:space="preserve"> ale </w:t>
      </w:r>
      <w:proofErr w:type="spellStart"/>
      <w:r w:rsidRPr="005E5E41">
        <w:rPr>
          <w:rFonts w:ascii="Times New Roman" w:hAnsi="Times New Roman" w:cs="Times New Roman"/>
          <w:b/>
          <w:i/>
          <w:sz w:val="28"/>
          <w:szCs w:val="28"/>
        </w:rPr>
        <w:t>amplasamentului</w:t>
      </w:r>
      <w:proofErr w:type="spellEnd"/>
      <w:r w:rsidRPr="005E5E41">
        <w:rPr>
          <w:rFonts w:ascii="Times New Roman" w:hAnsi="Times New Roman" w:cs="Times New Roman"/>
          <w:b/>
          <w:i/>
          <w:sz w:val="28"/>
          <w:szCs w:val="28"/>
        </w:rPr>
        <w:t xml:space="preserve"> care pot </w:t>
      </w:r>
      <w:proofErr w:type="spellStart"/>
      <w:r w:rsidRPr="005E5E41">
        <w:rPr>
          <w:rFonts w:ascii="Times New Roman" w:hAnsi="Times New Roman" w:cs="Times New Roman"/>
          <w:b/>
          <w:i/>
          <w:sz w:val="28"/>
          <w:szCs w:val="28"/>
        </w:rPr>
        <w:t>oferi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informaţii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privind</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caracteristicile</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fizice</w:t>
      </w:r>
      <w:proofErr w:type="spellEnd"/>
      <w:r w:rsidRPr="005E5E41">
        <w:rPr>
          <w:rFonts w:ascii="Times New Roman" w:hAnsi="Times New Roman" w:cs="Times New Roman"/>
          <w:b/>
          <w:i/>
          <w:sz w:val="28"/>
          <w:szCs w:val="28"/>
        </w:rPr>
        <w:t xml:space="preserve"> ale </w:t>
      </w:r>
      <w:proofErr w:type="spellStart"/>
      <w:r w:rsidRPr="005E5E41">
        <w:rPr>
          <w:rFonts w:ascii="Times New Roman" w:hAnsi="Times New Roman" w:cs="Times New Roman"/>
          <w:b/>
          <w:i/>
          <w:sz w:val="28"/>
          <w:szCs w:val="28"/>
        </w:rPr>
        <w:t>mediului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atât</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naturale</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cât</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şi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artificiale</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şi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alte</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informaţii</w:t>
      </w:r>
      <w:proofErr w:type="spellEnd"/>
      <w:r w:rsidRPr="005E5E41">
        <w:rPr>
          <w:rFonts w:ascii="Times New Roman" w:hAnsi="Times New Roman" w:cs="Times New Roman"/>
          <w:b/>
          <w:i/>
          <w:sz w:val="28"/>
          <w:szCs w:val="28"/>
        </w:rPr>
        <w:t xml:space="preserve"> </w:t>
      </w:r>
      <w:proofErr w:type="spellStart"/>
      <w:r w:rsidRPr="005E5E41">
        <w:rPr>
          <w:rFonts w:ascii="Times New Roman" w:hAnsi="Times New Roman" w:cs="Times New Roman"/>
          <w:b/>
          <w:i/>
          <w:sz w:val="28"/>
          <w:szCs w:val="28"/>
        </w:rPr>
        <w:t>privind</w:t>
      </w:r>
      <w:proofErr w:type="spellEnd"/>
      <w:r w:rsidRPr="005E5E41">
        <w:rPr>
          <w:rFonts w:ascii="Times New Roman" w:hAnsi="Times New Roman" w:cs="Times New Roman"/>
          <w:b/>
          <w:i/>
          <w:sz w:val="28"/>
          <w:szCs w:val="28"/>
        </w:rPr>
        <w:t>:</w:t>
      </w:r>
    </w:p>
    <w:p w14:paraId="0EA3FFCE" w14:textId="77777777" w:rsidR="00272A5A" w:rsidRDefault="00272A5A">
      <w:pPr>
        <w:rPr>
          <w:rFonts w:ascii="Times New Roman" w:hAnsi="Times New Roman" w:cs="Times New Roman"/>
          <w:sz w:val="28"/>
          <w:szCs w:val="28"/>
        </w:rPr>
      </w:pPr>
    </w:p>
    <w:p w14:paraId="4499456C" w14:textId="77777777" w:rsidR="005E5E41" w:rsidRPr="00A116D6" w:rsidRDefault="005E5E41">
      <w:pPr>
        <w:rPr>
          <w:rFonts w:ascii="Times New Roman" w:hAnsi="Times New Roman" w:cs="Times New Roman"/>
          <w:sz w:val="28"/>
          <w:szCs w:val="28"/>
        </w:rPr>
        <w:sectPr w:rsidR="005E5E41" w:rsidRPr="00A116D6">
          <w:type w:val="continuous"/>
          <w:pgSz w:w="11906" w:h="16838"/>
          <w:pgMar w:top="1134" w:right="1134" w:bottom="1134" w:left="1134" w:header="0" w:footer="0" w:gutter="0"/>
          <w:cols w:space="720"/>
          <w:formProt w:val="0"/>
          <w:docGrid w:linePitch="600" w:charSpace="32768"/>
        </w:sectPr>
      </w:pPr>
      <w:r>
        <w:rPr>
          <w:rFonts w:ascii="Times New Roman" w:hAnsi="Times New Roman" w:cs="Times New Roman"/>
          <w:noProof/>
          <w:sz w:val="28"/>
          <w:szCs w:val="28"/>
          <w:lang w:eastAsia="en-US" w:bidi="ar-SA"/>
        </w:rPr>
        <w:lastRenderedPageBreak/>
        <w:drawing>
          <wp:inline distT="0" distB="0" distL="0" distR="0" wp14:anchorId="1C814AE6" wp14:editId="272307F0">
            <wp:extent cx="6122670" cy="35699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2670" cy="3569970"/>
                    </a:xfrm>
                    <a:prstGeom prst="rect">
                      <a:avLst/>
                    </a:prstGeom>
                    <a:noFill/>
                    <a:ln w="9525">
                      <a:noFill/>
                      <a:miter lim="800000"/>
                      <a:headEnd/>
                      <a:tailEnd/>
                    </a:ln>
                  </pic:spPr>
                </pic:pic>
              </a:graphicData>
            </a:graphic>
          </wp:inline>
        </w:drawing>
      </w:r>
    </w:p>
    <w:p w14:paraId="470913EE" w14:textId="77777777" w:rsidR="00272A5A" w:rsidRPr="003C7B58" w:rsidRDefault="007520EF">
      <w:pPr>
        <w:pStyle w:val="Corptext"/>
        <w:spacing w:after="0"/>
        <w:jc w:val="both"/>
        <w:rPr>
          <w:rFonts w:ascii="Times New Roman" w:hAnsi="Times New Roman" w:cs="Times New Roman"/>
          <w:b/>
          <w:i/>
          <w:sz w:val="28"/>
          <w:szCs w:val="28"/>
        </w:rPr>
      </w:pPr>
      <w:r w:rsidRPr="003C7B58">
        <w:rPr>
          <w:rFonts w:ascii="Times New Roman" w:hAnsi="Times New Roman" w:cs="Times New Roman"/>
          <w:b/>
          <w:color w:val="222222"/>
          <w:sz w:val="28"/>
          <w:szCs w:val="28"/>
        </w:rPr>
        <w:t>•</w:t>
      </w:r>
      <w:bookmarkStart w:id="32" w:name="s-275168553"/>
      <w:bookmarkEnd w:id="32"/>
      <w:r w:rsidRPr="003C7B58">
        <w:rPr>
          <w:rFonts w:ascii="Times New Roman" w:hAnsi="Times New Roman" w:cs="Times New Roman"/>
          <w:b/>
          <w:color w:val="444444"/>
          <w:sz w:val="28"/>
          <w:szCs w:val="28"/>
        </w:rPr>
        <w:t> </w:t>
      </w:r>
      <w:proofErr w:type="spellStart"/>
      <w:r w:rsidRPr="003C7B58">
        <w:rPr>
          <w:rFonts w:ascii="Times New Roman" w:hAnsi="Times New Roman" w:cs="Times New Roman"/>
          <w:b/>
          <w:i/>
          <w:sz w:val="28"/>
          <w:szCs w:val="28"/>
        </w:rPr>
        <w:t>folosinţele</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actuale</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şi</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planificate</w:t>
      </w:r>
      <w:proofErr w:type="spellEnd"/>
      <w:r w:rsidRPr="003C7B58">
        <w:rPr>
          <w:rFonts w:ascii="Times New Roman" w:hAnsi="Times New Roman" w:cs="Times New Roman"/>
          <w:b/>
          <w:i/>
          <w:sz w:val="28"/>
          <w:szCs w:val="28"/>
        </w:rPr>
        <w:t xml:space="preserve"> ale </w:t>
      </w:r>
      <w:proofErr w:type="spellStart"/>
      <w:r w:rsidRPr="003C7B58">
        <w:rPr>
          <w:rFonts w:ascii="Times New Roman" w:hAnsi="Times New Roman" w:cs="Times New Roman"/>
          <w:b/>
          <w:i/>
          <w:sz w:val="28"/>
          <w:szCs w:val="28"/>
        </w:rPr>
        <w:t>terenului</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atât</w:t>
      </w:r>
      <w:proofErr w:type="spellEnd"/>
      <w:r w:rsidRPr="003C7B58">
        <w:rPr>
          <w:rFonts w:ascii="Times New Roman" w:hAnsi="Times New Roman" w:cs="Times New Roman"/>
          <w:b/>
          <w:i/>
          <w:sz w:val="28"/>
          <w:szCs w:val="28"/>
        </w:rPr>
        <w:t xml:space="preserve"> pe </w:t>
      </w:r>
      <w:proofErr w:type="spellStart"/>
      <w:r w:rsidRPr="003C7B58">
        <w:rPr>
          <w:rFonts w:ascii="Times New Roman" w:hAnsi="Times New Roman" w:cs="Times New Roman"/>
          <w:b/>
          <w:i/>
          <w:sz w:val="28"/>
          <w:szCs w:val="28"/>
        </w:rPr>
        <w:t>amplasament</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cât</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şi</w:t>
      </w:r>
      <w:proofErr w:type="spellEnd"/>
      <w:r w:rsidRPr="003C7B58">
        <w:rPr>
          <w:rFonts w:ascii="Times New Roman" w:hAnsi="Times New Roman" w:cs="Times New Roman"/>
          <w:b/>
          <w:i/>
          <w:sz w:val="28"/>
          <w:szCs w:val="28"/>
        </w:rPr>
        <w:t xml:space="preserve"> pe zone </w:t>
      </w:r>
      <w:proofErr w:type="spellStart"/>
      <w:r w:rsidRPr="003C7B58">
        <w:rPr>
          <w:rFonts w:ascii="Times New Roman" w:hAnsi="Times New Roman" w:cs="Times New Roman"/>
          <w:b/>
          <w:i/>
          <w:sz w:val="28"/>
          <w:szCs w:val="28"/>
        </w:rPr>
        <w:t>adiacente</w:t>
      </w:r>
      <w:proofErr w:type="spellEnd"/>
      <w:r w:rsidRPr="003C7B58">
        <w:rPr>
          <w:rFonts w:ascii="Times New Roman" w:hAnsi="Times New Roman" w:cs="Times New Roman"/>
          <w:b/>
          <w:i/>
          <w:sz w:val="28"/>
          <w:szCs w:val="28"/>
        </w:rPr>
        <w:t xml:space="preserve"> </w:t>
      </w:r>
      <w:proofErr w:type="spellStart"/>
      <w:proofErr w:type="gramStart"/>
      <w:r w:rsidRPr="003C7B58">
        <w:rPr>
          <w:rFonts w:ascii="Times New Roman" w:hAnsi="Times New Roman" w:cs="Times New Roman"/>
          <w:b/>
          <w:i/>
          <w:sz w:val="28"/>
          <w:szCs w:val="28"/>
        </w:rPr>
        <w:t>acestuia</w:t>
      </w:r>
      <w:proofErr w:type="spellEnd"/>
      <w:r w:rsidRPr="003C7B58">
        <w:rPr>
          <w:rFonts w:ascii="Times New Roman" w:hAnsi="Times New Roman" w:cs="Times New Roman"/>
          <w:b/>
          <w:i/>
          <w:sz w:val="28"/>
          <w:szCs w:val="28"/>
        </w:rPr>
        <w:t>;</w:t>
      </w:r>
      <w:proofErr w:type="gramEnd"/>
    </w:p>
    <w:p w14:paraId="424E672E" w14:textId="69016B06" w:rsidR="003C7B58" w:rsidRDefault="003C7B58" w:rsidP="003C7B58">
      <w:pPr>
        <w:ind w:right="320" w:firstLine="852"/>
        <w:jc w:val="both"/>
      </w:pPr>
      <w:proofErr w:type="spellStart"/>
      <w:r>
        <w:rPr>
          <w:rFonts w:ascii="Times New Roman" w:eastAsia="Arial" w:hAnsi="Times New Roman" w:cs="Times New Roman"/>
          <w:sz w:val="26"/>
          <w:szCs w:val="26"/>
        </w:rPr>
        <w:t>Terenul</w:t>
      </w:r>
      <w:proofErr w:type="spellEnd"/>
      <w:r>
        <w:rPr>
          <w:rFonts w:ascii="Times New Roman" w:eastAsia="Arial" w:hAnsi="Times New Roman" w:cs="Times New Roman"/>
          <w:sz w:val="26"/>
          <w:szCs w:val="26"/>
        </w:rPr>
        <w:t xml:space="preserve"> pe care </w:t>
      </w:r>
      <w:proofErr w:type="spellStart"/>
      <w:r>
        <w:rPr>
          <w:rFonts w:ascii="Times New Roman" w:eastAsia="Arial" w:hAnsi="Times New Roman" w:cs="Times New Roman"/>
          <w:sz w:val="26"/>
          <w:szCs w:val="26"/>
        </w:rPr>
        <w:t>este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propusa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implementarea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obiectivului</w:t>
      </w:r>
      <w:proofErr w:type="spellEnd"/>
      <w:r>
        <w:rPr>
          <w:rFonts w:ascii="Times New Roman" w:eastAsia="Arial" w:hAnsi="Times New Roman" w:cs="Times New Roman"/>
          <w:sz w:val="26"/>
          <w:szCs w:val="26"/>
        </w:rPr>
        <w:t xml:space="preserve"> </w:t>
      </w:r>
      <w:r w:rsidR="00FF25F1">
        <w:rPr>
          <w:rFonts w:ascii="Times New Roman" w:eastAsia="Arial" w:hAnsi="Times New Roman" w:cs="Times New Roman"/>
          <w:sz w:val="26"/>
          <w:szCs w:val="26"/>
        </w:rPr>
        <w:t xml:space="preserve">se </w:t>
      </w:r>
      <w:proofErr w:type="spellStart"/>
      <w:r w:rsidR="00FF25F1">
        <w:rPr>
          <w:rFonts w:ascii="Times New Roman" w:eastAsia="Arial" w:hAnsi="Times New Roman" w:cs="Times New Roman"/>
          <w:sz w:val="26"/>
          <w:szCs w:val="26"/>
        </w:rPr>
        <w:t>afla</w:t>
      </w:r>
      <w:proofErr w:type="spellEnd"/>
      <w:r w:rsidR="00FF25F1">
        <w:rPr>
          <w:rFonts w:ascii="Times New Roman" w:eastAsia="Arial" w:hAnsi="Times New Roman" w:cs="Times New Roman"/>
          <w:sz w:val="26"/>
          <w:szCs w:val="26"/>
        </w:rPr>
        <w:t xml:space="preserve"> in </w:t>
      </w:r>
      <w:proofErr w:type="spellStart"/>
      <w:r w:rsidR="00FF25F1">
        <w:rPr>
          <w:rFonts w:ascii="Times New Roman" w:eastAsia="Arial" w:hAnsi="Times New Roman" w:cs="Times New Roman"/>
          <w:sz w:val="26"/>
          <w:szCs w:val="26"/>
        </w:rPr>
        <w:t>intravilanul</w:t>
      </w:r>
      <w:proofErr w:type="spellEnd"/>
      <w:r w:rsidR="00FF25F1">
        <w:rPr>
          <w:rFonts w:ascii="Times New Roman" w:eastAsia="Arial" w:hAnsi="Times New Roman" w:cs="Times New Roman"/>
          <w:sz w:val="26"/>
          <w:szCs w:val="26"/>
        </w:rPr>
        <w:t xml:space="preserve"> </w:t>
      </w:r>
      <w:proofErr w:type="spellStart"/>
      <w:r w:rsidR="00FF25F1">
        <w:rPr>
          <w:rFonts w:ascii="Times New Roman" w:eastAsia="Arial" w:hAnsi="Times New Roman" w:cs="Times New Roman"/>
          <w:sz w:val="26"/>
          <w:szCs w:val="26"/>
        </w:rPr>
        <w:t>localitatii</w:t>
      </w:r>
      <w:proofErr w:type="spellEnd"/>
      <w:r w:rsidR="00FF25F1">
        <w:rPr>
          <w:rFonts w:ascii="Times New Roman" w:eastAsia="Arial" w:hAnsi="Times New Roman" w:cs="Times New Roman"/>
          <w:sz w:val="26"/>
          <w:szCs w:val="26"/>
        </w:rPr>
        <w:t xml:space="preserve"> Mihail </w:t>
      </w:r>
      <w:proofErr w:type="spellStart"/>
      <w:r w:rsidR="00FF25F1">
        <w:rPr>
          <w:rFonts w:ascii="Times New Roman" w:eastAsia="Arial" w:hAnsi="Times New Roman" w:cs="Times New Roman"/>
          <w:sz w:val="26"/>
          <w:szCs w:val="26"/>
        </w:rPr>
        <w:t>Kogalniceanu</w:t>
      </w:r>
      <w:proofErr w:type="spellEnd"/>
      <w:r w:rsidR="00FF25F1">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este</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prezent</w:t>
      </w:r>
      <w:proofErr w:type="spellEnd"/>
      <w:r>
        <w:rPr>
          <w:rFonts w:ascii="Times New Roman" w:eastAsia="Arial" w:hAnsi="Times New Roman" w:cs="Times New Roman"/>
          <w:sz w:val="26"/>
          <w:szCs w:val="26"/>
        </w:rPr>
        <w:t xml:space="preserve"> liber de </w:t>
      </w:r>
      <w:proofErr w:type="spellStart"/>
      <w:r>
        <w:rPr>
          <w:rFonts w:ascii="Times New Roman" w:eastAsia="Arial" w:hAnsi="Times New Roman" w:cs="Times New Roman"/>
          <w:sz w:val="26"/>
          <w:szCs w:val="26"/>
        </w:rPr>
        <w:t>constructii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are </w:t>
      </w:r>
      <w:proofErr w:type="spellStart"/>
      <w:r>
        <w:rPr>
          <w:rFonts w:ascii="Times New Roman" w:eastAsia="Arial" w:hAnsi="Times New Roman" w:cs="Times New Roman"/>
          <w:sz w:val="26"/>
          <w:szCs w:val="26"/>
        </w:rPr>
        <w:t>folosinta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teren</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curti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constructii</w:t>
      </w:r>
      <w:proofErr w:type="spellEnd"/>
      <w:r>
        <w:rPr>
          <w:rFonts w:ascii="Times New Roman" w:eastAsia="Arial" w:hAnsi="Times New Roman" w:cs="Times New Roman"/>
          <w:sz w:val="26"/>
          <w:szCs w:val="26"/>
        </w:rPr>
        <w:t xml:space="preserve">” conform </w:t>
      </w:r>
      <w:proofErr w:type="spellStart"/>
      <w:r>
        <w:rPr>
          <w:rFonts w:ascii="Times New Roman" w:eastAsia="Arial" w:hAnsi="Times New Roman" w:cs="Times New Roman"/>
          <w:sz w:val="26"/>
          <w:szCs w:val="26"/>
        </w:rPr>
        <w:t>Certificat</w:t>
      </w:r>
      <w:proofErr w:type="spellEnd"/>
      <w:r>
        <w:rPr>
          <w:rFonts w:ascii="Times New Roman" w:eastAsia="Arial" w:hAnsi="Times New Roman" w:cs="Times New Roman"/>
          <w:sz w:val="26"/>
          <w:szCs w:val="26"/>
        </w:rPr>
        <w:t xml:space="preserve"> de Urbanism nr. 61/27.04.2022, </w:t>
      </w:r>
      <w:proofErr w:type="spellStart"/>
      <w:r>
        <w:rPr>
          <w:rFonts w:ascii="Times New Roman" w:eastAsia="Arial" w:hAnsi="Times New Roman" w:cs="Times New Roman"/>
          <w:sz w:val="26"/>
          <w:szCs w:val="26"/>
        </w:rPr>
        <w:t>eliberat</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catra</w:t>
      </w:r>
      <w:proofErr w:type="spellEnd"/>
      <w:r>
        <w:rPr>
          <w:rFonts w:ascii="Times New Roman" w:eastAsia="Arial" w:hAnsi="Times New Roman" w:cs="Times New Roman"/>
          <w:sz w:val="26"/>
          <w:szCs w:val="26"/>
        </w:rPr>
        <w:t xml:space="preserve"> Primaria Mihail </w:t>
      </w:r>
      <w:proofErr w:type="spellStart"/>
      <w:r>
        <w:rPr>
          <w:rFonts w:ascii="Times New Roman" w:eastAsia="Arial" w:hAnsi="Times New Roman" w:cs="Times New Roman"/>
          <w:sz w:val="26"/>
          <w:szCs w:val="26"/>
        </w:rPr>
        <w:t>Kogalniceanu</w:t>
      </w:r>
      <w:proofErr w:type="spellEnd"/>
      <w:r>
        <w:rPr>
          <w:rFonts w:ascii="Times New Roman" w:eastAsia="Arial" w:hAnsi="Times New Roman" w:cs="Times New Roman"/>
          <w:sz w:val="26"/>
          <w:szCs w:val="26"/>
        </w:rPr>
        <w:t>.</w:t>
      </w:r>
    </w:p>
    <w:p w14:paraId="54D921C2" w14:textId="77777777" w:rsidR="003C7B58" w:rsidRPr="003C7B58" w:rsidRDefault="003C7B58">
      <w:pPr>
        <w:rPr>
          <w:rFonts w:ascii="Times New Roman" w:hAnsi="Times New Roman" w:cs="Times New Roman"/>
          <w:b/>
          <w:i/>
          <w:sz w:val="28"/>
          <w:szCs w:val="28"/>
        </w:rPr>
        <w:sectPr w:rsidR="003C7B58" w:rsidRPr="003C7B58">
          <w:type w:val="continuous"/>
          <w:pgSz w:w="11906" w:h="16838"/>
          <w:pgMar w:top="1134" w:right="1134" w:bottom="1134" w:left="1134" w:header="0" w:footer="0" w:gutter="0"/>
          <w:cols w:space="720"/>
          <w:formProt w:val="0"/>
          <w:docGrid w:linePitch="600" w:charSpace="32768"/>
        </w:sectPr>
      </w:pPr>
    </w:p>
    <w:p w14:paraId="28F0E559" w14:textId="77777777" w:rsidR="00272A5A" w:rsidRPr="003C7B58" w:rsidRDefault="007520EF">
      <w:pPr>
        <w:pStyle w:val="Corptext"/>
        <w:spacing w:after="0"/>
        <w:jc w:val="both"/>
        <w:rPr>
          <w:rFonts w:ascii="Times New Roman" w:hAnsi="Times New Roman" w:cs="Times New Roman"/>
          <w:b/>
          <w:i/>
          <w:sz w:val="28"/>
          <w:szCs w:val="28"/>
        </w:rPr>
      </w:pPr>
      <w:r w:rsidRPr="003C7B58">
        <w:rPr>
          <w:rFonts w:ascii="Times New Roman" w:hAnsi="Times New Roman" w:cs="Times New Roman"/>
          <w:b/>
          <w:i/>
          <w:sz w:val="28"/>
          <w:szCs w:val="28"/>
        </w:rPr>
        <w:t>•</w:t>
      </w:r>
      <w:bookmarkStart w:id="33" w:name="s-275168554"/>
      <w:bookmarkEnd w:id="33"/>
      <w:r w:rsidRPr="003C7B58">
        <w:rPr>
          <w:rFonts w:ascii="Times New Roman" w:hAnsi="Times New Roman" w:cs="Times New Roman"/>
          <w:b/>
          <w:i/>
          <w:sz w:val="28"/>
          <w:szCs w:val="28"/>
        </w:rPr>
        <w:t> </w:t>
      </w:r>
      <w:proofErr w:type="spellStart"/>
      <w:r w:rsidRPr="003C7B58">
        <w:rPr>
          <w:rFonts w:ascii="Times New Roman" w:hAnsi="Times New Roman" w:cs="Times New Roman"/>
          <w:b/>
          <w:i/>
          <w:sz w:val="28"/>
          <w:szCs w:val="28"/>
        </w:rPr>
        <w:t>politici</w:t>
      </w:r>
      <w:proofErr w:type="spellEnd"/>
      <w:r w:rsidRPr="003C7B58">
        <w:rPr>
          <w:rFonts w:ascii="Times New Roman" w:hAnsi="Times New Roman" w:cs="Times New Roman"/>
          <w:b/>
          <w:i/>
          <w:sz w:val="28"/>
          <w:szCs w:val="28"/>
        </w:rPr>
        <w:t xml:space="preserve"> de </w:t>
      </w:r>
      <w:proofErr w:type="spellStart"/>
      <w:r w:rsidRPr="003C7B58">
        <w:rPr>
          <w:rFonts w:ascii="Times New Roman" w:hAnsi="Times New Roman" w:cs="Times New Roman"/>
          <w:b/>
          <w:i/>
          <w:sz w:val="28"/>
          <w:szCs w:val="28"/>
        </w:rPr>
        <w:t>zonare</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şi</w:t>
      </w:r>
      <w:proofErr w:type="spellEnd"/>
      <w:r w:rsidRPr="003C7B58">
        <w:rPr>
          <w:rFonts w:ascii="Times New Roman" w:hAnsi="Times New Roman" w:cs="Times New Roman"/>
          <w:b/>
          <w:i/>
          <w:sz w:val="28"/>
          <w:szCs w:val="28"/>
        </w:rPr>
        <w:t xml:space="preserve"> de </w:t>
      </w:r>
      <w:proofErr w:type="spellStart"/>
      <w:r w:rsidRPr="003C7B58">
        <w:rPr>
          <w:rFonts w:ascii="Times New Roman" w:hAnsi="Times New Roman" w:cs="Times New Roman"/>
          <w:b/>
          <w:i/>
          <w:sz w:val="28"/>
          <w:szCs w:val="28"/>
        </w:rPr>
        <w:t>folosire</w:t>
      </w:r>
      <w:proofErr w:type="spellEnd"/>
      <w:r w:rsidRPr="003C7B58">
        <w:rPr>
          <w:rFonts w:ascii="Times New Roman" w:hAnsi="Times New Roman" w:cs="Times New Roman"/>
          <w:b/>
          <w:i/>
          <w:sz w:val="28"/>
          <w:szCs w:val="28"/>
        </w:rPr>
        <w:t xml:space="preserve"> a </w:t>
      </w:r>
      <w:proofErr w:type="spellStart"/>
      <w:proofErr w:type="gramStart"/>
      <w:r w:rsidRPr="003C7B58">
        <w:rPr>
          <w:rFonts w:ascii="Times New Roman" w:hAnsi="Times New Roman" w:cs="Times New Roman"/>
          <w:b/>
          <w:i/>
          <w:sz w:val="28"/>
          <w:szCs w:val="28"/>
        </w:rPr>
        <w:t>terenului</w:t>
      </w:r>
      <w:proofErr w:type="spellEnd"/>
      <w:r w:rsidRPr="003C7B58">
        <w:rPr>
          <w:rFonts w:ascii="Times New Roman" w:hAnsi="Times New Roman" w:cs="Times New Roman"/>
          <w:b/>
          <w:i/>
          <w:sz w:val="28"/>
          <w:szCs w:val="28"/>
        </w:rPr>
        <w:t>;</w:t>
      </w:r>
      <w:proofErr w:type="gramEnd"/>
    </w:p>
    <w:p w14:paraId="3C9B40F4" w14:textId="77777777" w:rsidR="003C7B58" w:rsidRDefault="003C7B58" w:rsidP="003C7B58">
      <w:pPr>
        <w:pStyle w:val="Subsol"/>
        <w:spacing w:line="276" w:lineRule="auto"/>
        <w:jc w:val="both"/>
      </w:pPr>
      <w:r>
        <w:rPr>
          <w:rFonts w:ascii="Times New Roman" w:hAnsi="Times New Roman" w:cs="Times New Roman"/>
          <w:color w:val="000000"/>
          <w:sz w:val="26"/>
          <w:szCs w:val="26"/>
        </w:rPr>
        <w:t xml:space="preserve">Conform </w:t>
      </w:r>
      <w:proofErr w:type="spellStart"/>
      <w:r>
        <w:rPr>
          <w:rFonts w:ascii="Times New Roman" w:hAnsi="Times New Roman" w:cs="Times New Roman"/>
          <w:color w:val="000000"/>
          <w:sz w:val="26"/>
          <w:szCs w:val="26"/>
        </w:rPr>
        <w:t>Legii</w:t>
      </w:r>
      <w:proofErr w:type="spellEnd"/>
      <w:r>
        <w:rPr>
          <w:rFonts w:ascii="Times New Roman" w:hAnsi="Times New Roman" w:cs="Times New Roman"/>
          <w:color w:val="000000"/>
          <w:sz w:val="26"/>
          <w:szCs w:val="26"/>
        </w:rPr>
        <w:t xml:space="preserve"> 350/2001 </w:t>
      </w:r>
      <w:proofErr w:type="spellStart"/>
      <w:r>
        <w:rPr>
          <w:rFonts w:ascii="Times New Roman" w:hAnsi="Times New Roman" w:cs="Times New Roman"/>
          <w:color w:val="000000"/>
          <w:sz w:val="26"/>
          <w:szCs w:val="26"/>
        </w:rPr>
        <w:t>actualizata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prin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Legea</w:t>
      </w:r>
      <w:proofErr w:type="spellEnd"/>
      <w:r>
        <w:rPr>
          <w:rFonts w:ascii="Times New Roman" w:hAnsi="Times New Roman" w:cs="Times New Roman"/>
          <w:color w:val="000000"/>
          <w:sz w:val="26"/>
          <w:szCs w:val="26"/>
        </w:rPr>
        <w:t xml:space="preserve"> 190/2013 </w:t>
      </w:r>
      <w:proofErr w:type="spellStart"/>
      <w:r>
        <w:rPr>
          <w:rFonts w:ascii="Times New Roman" w:hAnsi="Times New Roman" w:cs="Times New Roman"/>
          <w:color w:val="000000"/>
          <w:sz w:val="26"/>
          <w:szCs w:val="26"/>
        </w:rPr>
        <w:t>suprafetele</w:t>
      </w:r>
      <w:proofErr w:type="spellEnd"/>
      <w:r>
        <w:rPr>
          <w:rFonts w:ascii="Times New Roman" w:hAnsi="Times New Roman" w:cs="Times New Roman"/>
          <w:color w:val="000000"/>
          <w:sz w:val="26"/>
          <w:szCs w:val="26"/>
        </w:rPr>
        <w:t xml:space="preserve"> de </w:t>
      </w:r>
      <w:proofErr w:type="spellStart"/>
      <w:r>
        <w:rPr>
          <w:rFonts w:ascii="Times New Roman" w:hAnsi="Times New Roman" w:cs="Times New Roman"/>
          <w:color w:val="000000"/>
          <w:sz w:val="26"/>
          <w:szCs w:val="26"/>
        </w:rPr>
        <w:t>calcul</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pentru</w:t>
      </w:r>
      <w:proofErr w:type="spellEnd"/>
      <w:r>
        <w:rPr>
          <w:rFonts w:ascii="Times New Roman" w:hAnsi="Times New Roman" w:cs="Times New Roman"/>
          <w:color w:val="000000"/>
          <w:sz w:val="26"/>
          <w:szCs w:val="26"/>
        </w:rPr>
        <w:t xml:space="preserve"> POT </w:t>
      </w:r>
      <w:proofErr w:type="spellStart"/>
      <w:r>
        <w:rPr>
          <w:rFonts w:ascii="Times New Roman" w:hAnsi="Times New Roman" w:cs="Times New Roman"/>
          <w:color w:val="000000"/>
          <w:sz w:val="26"/>
          <w:szCs w:val="26"/>
        </w:rPr>
        <w:t>si</w:t>
      </w:r>
      <w:proofErr w:type="spellEnd"/>
      <w:r>
        <w:rPr>
          <w:rFonts w:ascii="Times New Roman" w:hAnsi="Times New Roman" w:cs="Times New Roman"/>
          <w:color w:val="000000"/>
          <w:sz w:val="26"/>
          <w:szCs w:val="26"/>
        </w:rPr>
        <w:t xml:space="preserve"> CUT sunt calculate </w:t>
      </w:r>
      <w:proofErr w:type="spellStart"/>
      <w:r>
        <w:rPr>
          <w:rFonts w:ascii="Times New Roman" w:hAnsi="Times New Roman" w:cs="Times New Roman"/>
          <w:color w:val="000000"/>
          <w:sz w:val="26"/>
          <w:szCs w:val="26"/>
        </w:rPr>
        <w:t>astfel</w:t>
      </w:r>
      <w:proofErr w:type="spellEnd"/>
      <w:r>
        <w:rPr>
          <w:rFonts w:ascii="Times New Roman" w:hAnsi="Times New Roman" w:cs="Times New Roman"/>
          <w:color w:val="000000"/>
          <w:sz w:val="26"/>
          <w:szCs w:val="26"/>
        </w:rPr>
        <w:t>:</w:t>
      </w:r>
    </w:p>
    <w:p w14:paraId="2B179E45" w14:textId="77777777" w:rsidR="00272A5A" w:rsidRDefault="003C7B58" w:rsidP="003C7B58">
      <w:pPr>
        <w:rPr>
          <w:rFonts w:ascii="Times New Roman" w:hAnsi="Times New Roman" w:cs="Times New Roman"/>
          <w:b/>
          <w:i/>
          <w:sz w:val="28"/>
          <w:szCs w:val="28"/>
        </w:rPr>
      </w:pPr>
      <w:proofErr w:type="spellStart"/>
      <w:r>
        <w:rPr>
          <w:rFonts w:ascii="Times New Roman" w:hAnsi="Times New Roman" w:cs="Times New Roman"/>
          <w:color w:val="000000"/>
          <w:sz w:val="26"/>
          <w:szCs w:val="26"/>
        </w:rPr>
        <w:t>Indicatorii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urbanistici</w:t>
      </w:r>
      <w:proofErr w:type="spellEnd"/>
      <w:r>
        <w:rPr>
          <w:rFonts w:ascii="Times New Roman" w:hAnsi="Times New Roman" w:cs="Times New Roman"/>
          <w:color w:val="000000"/>
          <w:sz w:val="26"/>
          <w:szCs w:val="26"/>
        </w:rPr>
        <w:t xml:space="preserve"> se </w:t>
      </w:r>
      <w:proofErr w:type="spellStart"/>
      <w:r>
        <w:rPr>
          <w:rFonts w:ascii="Times New Roman" w:hAnsi="Times New Roman" w:cs="Times New Roman"/>
          <w:color w:val="000000"/>
          <w:sz w:val="26"/>
          <w:szCs w:val="26"/>
        </w:rPr>
        <w:t>calculeaza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aplicand</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suprafata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construita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desfasurata</w:t>
      </w:r>
      <w:proofErr w:type="spellEnd"/>
      <w:r>
        <w:rPr>
          <w:rFonts w:ascii="Times New Roman" w:hAnsi="Times New Roman" w:cs="Times New Roman"/>
          <w:color w:val="000000"/>
          <w:sz w:val="26"/>
          <w:szCs w:val="26"/>
        </w:rPr>
        <w:t xml:space="preserve"> in </w:t>
      </w:r>
      <w:proofErr w:type="spellStart"/>
      <w:r>
        <w:rPr>
          <w:rFonts w:ascii="Times New Roman" w:hAnsi="Times New Roman" w:cs="Times New Roman"/>
          <w:color w:val="000000"/>
          <w:sz w:val="26"/>
          <w:szCs w:val="26"/>
        </w:rPr>
        <w:t>raport</w:t>
      </w:r>
      <w:proofErr w:type="spellEnd"/>
      <w:r>
        <w:rPr>
          <w:rFonts w:ascii="Times New Roman" w:hAnsi="Times New Roman" w:cs="Times New Roman"/>
          <w:color w:val="000000"/>
          <w:sz w:val="26"/>
          <w:szCs w:val="26"/>
        </w:rPr>
        <w:t xml:space="preserve"> cu </w:t>
      </w:r>
      <w:proofErr w:type="spellStart"/>
      <w:r>
        <w:rPr>
          <w:rFonts w:ascii="Times New Roman" w:hAnsi="Times New Roman" w:cs="Times New Roman"/>
          <w:color w:val="000000"/>
          <w:sz w:val="26"/>
          <w:szCs w:val="26"/>
        </w:rPr>
        <w:t>suprafata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totala</w:t>
      </w:r>
      <w:proofErr w:type="spellEnd"/>
      <w:r>
        <w:rPr>
          <w:rFonts w:ascii="Times New Roman" w:hAnsi="Times New Roman" w:cs="Times New Roman"/>
          <w:color w:val="000000"/>
          <w:sz w:val="26"/>
          <w:szCs w:val="26"/>
        </w:rPr>
        <w:t xml:space="preserve"> a </w:t>
      </w:r>
      <w:proofErr w:type="spellStart"/>
      <w:r>
        <w:rPr>
          <w:rFonts w:ascii="Times New Roman" w:hAnsi="Times New Roman" w:cs="Times New Roman"/>
          <w:color w:val="000000"/>
          <w:sz w:val="26"/>
          <w:szCs w:val="26"/>
        </w:rPr>
        <w:t>terenului</w:t>
      </w:r>
      <w:proofErr w:type="spellEnd"/>
      <w:r>
        <w:rPr>
          <w:rFonts w:ascii="Times New Roman" w:hAnsi="Times New Roman" w:cs="Times New Roman"/>
          <w:color w:val="000000"/>
          <w:sz w:val="26"/>
          <w:szCs w:val="26"/>
        </w:rPr>
        <w:t xml:space="preserve"> in </w:t>
      </w:r>
      <w:proofErr w:type="spellStart"/>
      <w:r>
        <w:rPr>
          <w:rFonts w:ascii="Times New Roman" w:hAnsi="Times New Roman" w:cs="Times New Roman"/>
          <w:color w:val="000000"/>
          <w:sz w:val="26"/>
          <w:szCs w:val="26"/>
        </w:rPr>
        <w:t>suprafata</w:t>
      </w:r>
      <w:proofErr w:type="spellEnd"/>
      <w:r>
        <w:rPr>
          <w:rFonts w:ascii="Times New Roman" w:hAnsi="Times New Roman" w:cs="Times New Roman"/>
          <w:color w:val="000000"/>
          <w:sz w:val="26"/>
          <w:szCs w:val="26"/>
        </w:rPr>
        <w:t xml:space="preserve"> </w:t>
      </w:r>
      <w:r>
        <w:rPr>
          <w:rFonts w:ascii="Times New Roman" w:hAnsi="Times New Roman" w:cs="Times New Roman"/>
          <w:sz w:val="28"/>
          <w:szCs w:val="28"/>
        </w:rPr>
        <w:t xml:space="preserve">11.155 </w:t>
      </w:r>
      <w:proofErr w:type="spellStart"/>
      <w:r>
        <w:rPr>
          <w:rFonts w:ascii="Times New Roman" w:hAnsi="Times New Roman" w:cs="Times New Roman"/>
          <w:sz w:val="28"/>
          <w:szCs w:val="28"/>
        </w:rPr>
        <w:t>mp</w:t>
      </w:r>
      <w:proofErr w:type="spellEnd"/>
      <w:r>
        <w:rPr>
          <w:rFonts w:ascii="Times New Roman" w:hAnsi="Times New Roman" w:cs="Times New Roman"/>
          <w:sz w:val="28"/>
          <w:szCs w:val="28"/>
        </w:rPr>
        <w:t>,</w:t>
      </w:r>
    </w:p>
    <w:p w14:paraId="441F7770" w14:textId="77777777" w:rsidR="003C7B58" w:rsidRDefault="003C7B58">
      <w:pPr>
        <w:rPr>
          <w:rStyle w:val="tsp1"/>
          <w:rFonts w:ascii="Times New Roman" w:eastAsia="Arial" w:hAnsi="Times New Roman" w:cs="Times New Roman"/>
          <w:sz w:val="26"/>
          <w:szCs w:val="26"/>
          <w:lang w:val="ro-RO"/>
        </w:rPr>
      </w:pPr>
      <w:r>
        <w:rPr>
          <w:rStyle w:val="tsp1"/>
          <w:rFonts w:ascii="Times New Roman" w:eastAsia="Arial" w:hAnsi="Times New Roman" w:cs="Times New Roman"/>
          <w:sz w:val="26"/>
          <w:szCs w:val="26"/>
          <w:lang w:val="ro-RO"/>
        </w:rPr>
        <w:t xml:space="preserve">Obiectivul se </w:t>
      </w:r>
      <w:proofErr w:type="spellStart"/>
      <w:r>
        <w:rPr>
          <w:rStyle w:val="tsp1"/>
          <w:rFonts w:ascii="Times New Roman" w:eastAsia="Arial" w:hAnsi="Times New Roman" w:cs="Times New Roman"/>
          <w:sz w:val="26"/>
          <w:szCs w:val="26"/>
          <w:lang w:val="ro-RO"/>
        </w:rPr>
        <w:t>incadreaza</w:t>
      </w:r>
      <w:proofErr w:type="spellEnd"/>
      <w:r>
        <w:rPr>
          <w:rStyle w:val="tsp1"/>
          <w:rFonts w:ascii="Times New Roman" w:eastAsia="Arial" w:hAnsi="Times New Roman" w:cs="Times New Roman"/>
          <w:sz w:val="26"/>
          <w:szCs w:val="26"/>
          <w:lang w:val="ro-RO"/>
        </w:rPr>
        <w:t xml:space="preserve"> in indicatorii </w:t>
      </w:r>
      <w:proofErr w:type="spellStart"/>
      <w:r>
        <w:rPr>
          <w:rStyle w:val="tsp1"/>
          <w:rFonts w:ascii="Times New Roman" w:eastAsia="Arial" w:hAnsi="Times New Roman" w:cs="Times New Roman"/>
          <w:sz w:val="26"/>
          <w:szCs w:val="26"/>
          <w:lang w:val="ro-RO"/>
        </w:rPr>
        <w:t>urbanstici</w:t>
      </w:r>
      <w:proofErr w:type="spellEnd"/>
      <w:r>
        <w:rPr>
          <w:rStyle w:val="tsp1"/>
          <w:rFonts w:ascii="Times New Roman" w:eastAsia="Arial" w:hAnsi="Times New Roman" w:cs="Times New Roman"/>
          <w:sz w:val="26"/>
          <w:szCs w:val="26"/>
          <w:lang w:val="ro-RO"/>
        </w:rPr>
        <w:t xml:space="preserve"> </w:t>
      </w:r>
      <w:proofErr w:type="spellStart"/>
      <w:r>
        <w:rPr>
          <w:rStyle w:val="tsp1"/>
          <w:rFonts w:ascii="Times New Roman" w:eastAsia="Arial" w:hAnsi="Times New Roman" w:cs="Times New Roman"/>
          <w:sz w:val="26"/>
          <w:szCs w:val="26"/>
          <w:lang w:val="ro-RO"/>
        </w:rPr>
        <w:t>emisi</w:t>
      </w:r>
      <w:proofErr w:type="spellEnd"/>
      <w:r>
        <w:rPr>
          <w:rStyle w:val="tsp1"/>
          <w:rFonts w:ascii="Times New Roman" w:eastAsia="Arial" w:hAnsi="Times New Roman" w:cs="Times New Roman"/>
          <w:sz w:val="26"/>
          <w:szCs w:val="26"/>
          <w:lang w:val="ro-RO"/>
        </w:rPr>
        <w:t xml:space="preserve"> si in baza certificatului de urbanism emis.</w:t>
      </w:r>
    </w:p>
    <w:p w14:paraId="0635CA46" w14:textId="77777777" w:rsidR="003C7B58" w:rsidRPr="00E41244" w:rsidRDefault="003C7B58" w:rsidP="003C7B58">
      <w:pPr>
        <w:spacing w:line="276" w:lineRule="auto"/>
        <w:jc w:val="both"/>
        <w:rPr>
          <w:rFonts w:ascii="Times New Roman" w:hAnsi="Times New Roman" w:cs="Times New Roman"/>
          <w:b/>
          <w:sz w:val="28"/>
          <w:szCs w:val="28"/>
        </w:rPr>
      </w:pPr>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indicatori</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urbanistici</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propusi</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prin</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proiect</w:t>
      </w:r>
      <w:proofErr w:type="spellEnd"/>
    </w:p>
    <w:p w14:paraId="589D96F3" w14:textId="77777777" w:rsidR="003C7B58" w:rsidRPr="00E41244" w:rsidRDefault="003C7B58" w:rsidP="003C7B58">
      <w:pPr>
        <w:spacing w:line="276" w:lineRule="auto"/>
        <w:jc w:val="both"/>
        <w:rPr>
          <w:rFonts w:ascii="Times New Roman" w:eastAsia="Times New Roman" w:hAnsi="Times New Roman" w:cs="Times New Roman"/>
          <w:sz w:val="28"/>
          <w:szCs w:val="28"/>
        </w:rPr>
      </w:pPr>
    </w:p>
    <w:p w14:paraId="30B4D8F9"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Funcțiunea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propusă</w:t>
      </w:r>
      <w:proofErr w:type="spellEnd"/>
      <w:r w:rsidRPr="00E41244">
        <w:rPr>
          <w:rFonts w:ascii="Times New Roman" w:hAnsi="Times New Roman" w:cs="Times New Roman"/>
          <w:sz w:val="28"/>
          <w:szCs w:val="28"/>
        </w:rPr>
        <w:t xml:space="preserve"> –</w:t>
      </w:r>
      <w:r w:rsidRPr="00E41244">
        <w:rPr>
          <w:rFonts w:ascii="Times New Roman" w:hAnsi="Times New Roman" w:cs="Times New Roman"/>
          <w:b/>
          <w:sz w:val="28"/>
          <w:szCs w:val="28"/>
        </w:rPr>
        <w:t>COMPLEX COMERCIAL</w:t>
      </w:r>
    </w:p>
    <w:p w14:paraId="24F48321"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Dimensiuni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propuse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în</w:t>
      </w:r>
      <w:proofErr w:type="spellEnd"/>
      <w:r w:rsidRPr="00E41244">
        <w:rPr>
          <w:rFonts w:ascii="Times New Roman" w:hAnsi="Times New Roman" w:cs="Times New Roman"/>
          <w:sz w:val="28"/>
          <w:szCs w:val="28"/>
        </w:rPr>
        <w:t xml:space="preserve"> plan – </w:t>
      </w:r>
      <w:r w:rsidRPr="00E41244">
        <w:rPr>
          <w:rFonts w:ascii="Times New Roman" w:hAnsi="Times New Roman" w:cs="Times New Roman"/>
          <w:b/>
          <w:sz w:val="28"/>
          <w:szCs w:val="28"/>
        </w:rPr>
        <w:t xml:space="preserve">101.00m </w:t>
      </w:r>
      <w:proofErr w:type="spellStart"/>
      <w:r w:rsidRPr="00E41244">
        <w:rPr>
          <w:rFonts w:ascii="Times New Roman" w:hAnsi="Times New Roman" w:cs="Times New Roman"/>
          <w:b/>
          <w:sz w:val="28"/>
          <w:szCs w:val="28"/>
        </w:rPr>
        <w:t>lungime</w:t>
      </w:r>
      <w:proofErr w:type="spellEnd"/>
      <w:r w:rsidRPr="00E41244">
        <w:rPr>
          <w:rFonts w:ascii="Times New Roman" w:hAnsi="Times New Roman" w:cs="Times New Roman"/>
          <w:b/>
          <w:sz w:val="28"/>
          <w:szCs w:val="28"/>
        </w:rPr>
        <w:t xml:space="preserve"> cu 41.05 m </w:t>
      </w:r>
      <w:proofErr w:type="spellStart"/>
      <w:r w:rsidRPr="00E41244">
        <w:rPr>
          <w:rFonts w:ascii="Times New Roman" w:hAnsi="Times New Roman" w:cs="Times New Roman"/>
          <w:b/>
          <w:sz w:val="28"/>
          <w:szCs w:val="28"/>
        </w:rPr>
        <w:t>lățime</w:t>
      </w:r>
      <w:proofErr w:type="spellEnd"/>
    </w:p>
    <w:p w14:paraId="53574514"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Regim</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înălțime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propus</w:t>
      </w:r>
      <w:proofErr w:type="spellEnd"/>
      <w:r w:rsidRPr="00E41244">
        <w:rPr>
          <w:rFonts w:ascii="Times New Roman" w:hAnsi="Times New Roman" w:cs="Times New Roman"/>
          <w:sz w:val="28"/>
          <w:szCs w:val="28"/>
        </w:rPr>
        <w:t xml:space="preserve"> - </w:t>
      </w:r>
      <w:r w:rsidRPr="00E41244">
        <w:rPr>
          <w:rFonts w:ascii="Times New Roman" w:hAnsi="Times New Roman" w:cs="Times New Roman"/>
          <w:b/>
          <w:sz w:val="28"/>
          <w:szCs w:val="28"/>
        </w:rPr>
        <w:t>P</w:t>
      </w:r>
    </w:p>
    <w:p w14:paraId="56020407"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r w:rsidRPr="00E41244">
        <w:rPr>
          <w:rFonts w:ascii="Times New Roman" w:hAnsi="Times New Roman" w:cs="Times New Roman"/>
          <w:sz w:val="28"/>
          <w:szCs w:val="28"/>
        </w:rPr>
        <w:t xml:space="preserve">H </w:t>
      </w:r>
      <w:proofErr w:type="spellStart"/>
      <w:r w:rsidRPr="00E41244">
        <w:rPr>
          <w:rFonts w:ascii="Times New Roman" w:hAnsi="Times New Roman" w:cs="Times New Roman"/>
          <w:sz w:val="28"/>
          <w:szCs w:val="28"/>
        </w:rPr>
        <w:t>atic</w:t>
      </w:r>
      <w:proofErr w:type="spellEnd"/>
      <w:r w:rsidRPr="00E41244">
        <w:rPr>
          <w:rFonts w:ascii="Times New Roman" w:hAnsi="Times New Roman" w:cs="Times New Roman"/>
          <w:sz w:val="28"/>
          <w:szCs w:val="28"/>
        </w:rPr>
        <w:t xml:space="preserve"> = </w:t>
      </w:r>
      <w:r w:rsidRPr="00E41244">
        <w:rPr>
          <w:rFonts w:ascii="Times New Roman" w:hAnsi="Times New Roman" w:cs="Times New Roman"/>
          <w:b/>
          <w:sz w:val="28"/>
          <w:szCs w:val="28"/>
        </w:rPr>
        <w:t>+5.95</w:t>
      </w:r>
      <w:r w:rsidRPr="00E41244">
        <w:rPr>
          <w:rFonts w:ascii="Times New Roman" w:hAnsi="Times New Roman" w:cs="Times New Roman"/>
          <w:sz w:val="28"/>
          <w:szCs w:val="28"/>
        </w:rPr>
        <w:t xml:space="preserve">Hmax </w:t>
      </w:r>
      <w:r w:rsidRPr="00E41244">
        <w:rPr>
          <w:rFonts w:ascii="Times New Roman" w:hAnsi="Times New Roman" w:cs="Times New Roman"/>
          <w:b/>
          <w:sz w:val="28"/>
          <w:szCs w:val="28"/>
        </w:rPr>
        <w:t>= 5.95 ml</w:t>
      </w:r>
    </w:p>
    <w:p w14:paraId="266172BC"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Suprafață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teren</w:t>
      </w:r>
      <w:proofErr w:type="spellEnd"/>
      <w:r w:rsidRPr="00E41244">
        <w:rPr>
          <w:rFonts w:ascii="Times New Roman" w:hAnsi="Times New Roman" w:cs="Times New Roman"/>
          <w:sz w:val="28"/>
          <w:szCs w:val="28"/>
        </w:rPr>
        <w:t xml:space="preserve"> - </w:t>
      </w:r>
      <w:r w:rsidRPr="00E41244">
        <w:rPr>
          <w:rFonts w:ascii="Times New Roman" w:hAnsi="Times New Roman" w:cs="Times New Roman"/>
          <w:b/>
          <w:sz w:val="28"/>
          <w:szCs w:val="28"/>
        </w:rPr>
        <w:t>St = 11155.00 m</w:t>
      </w:r>
      <w:r w:rsidRPr="00E41244">
        <w:rPr>
          <w:rFonts w:ascii="Times New Roman" w:hAnsi="Times New Roman" w:cs="Times New Roman"/>
          <w:b/>
          <w:sz w:val="28"/>
          <w:szCs w:val="28"/>
          <w:vertAlign w:val="superscript"/>
        </w:rPr>
        <w:t>2</w:t>
      </w:r>
    </w:p>
    <w:p w14:paraId="037B693F" w14:textId="77777777" w:rsidR="003C7B58" w:rsidRPr="00E41244" w:rsidRDefault="003C7B58" w:rsidP="003C7B58">
      <w:pPr>
        <w:spacing w:line="276" w:lineRule="auto"/>
        <w:jc w:val="both"/>
        <w:rPr>
          <w:rFonts w:ascii="Times New Roman" w:hAnsi="Times New Roman" w:cs="Times New Roman"/>
          <w:sz w:val="28"/>
          <w:szCs w:val="28"/>
        </w:rPr>
      </w:pPr>
    </w:p>
    <w:p w14:paraId="30814C49"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Suprafață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construită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propusă</w:t>
      </w:r>
      <w:proofErr w:type="spellEnd"/>
      <w:r w:rsidRPr="00E41244">
        <w:rPr>
          <w:rFonts w:ascii="Times New Roman" w:hAnsi="Times New Roman" w:cs="Times New Roman"/>
          <w:sz w:val="28"/>
          <w:szCs w:val="28"/>
        </w:rPr>
        <w:t xml:space="preserve"> – </w:t>
      </w:r>
      <w:proofErr w:type="spellStart"/>
      <w:r w:rsidRPr="00E41244">
        <w:rPr>
          <w:rFonts w:ascii="Times New Roman" w:hAnsi="Times New Roman" w:cs="Times New Roman"/>
          <w:b/>
          <w:sz w:val="28"/>
          <w:szCs w:val="28"/>
        </w:rPr>
        <w:t>Scp</w:t>
      </w:r>
      <w:proofErr w:type="spellEnd"/>
      <w:r w:rsidRPr="00E41244">
        <w:rPr>
          <w:rFonts w:ascii="Times New Roman" w:hAnsi="Times New Roman" w:cs="Times New Roman"/>
          <w:b/>
          <w:sz w:val="28"/>
          <w:szCs w:val="28"/>
        </w:rPr>
        <w:t xml:space="preserve"> = 3346.50 m</w:t>
      </w:r>
      <w:r w:rsidRPr="00E41244">
        <w:rPr>
          <w:rFonts w:ascii="Times New Roman" w:hAnsi="Times New Roman" w:cs="Times New Roman"/>
          <w:b/>
          <w:sz w:val="28"/>
          <w:szCs w:val="28"/>
          <w:vertAlign w:val="superscript"/>
        </w:rPr>
        <w:t>2</w:t>
      </w:r>
    </w:p>
    <w:p w14:paraId="6B586169" w14:textId="77777777" w:rsidR="003C7B58" w:rsidRPr="00E41244" w:rsidRDefault="003C7B58" w:rsidP="003C7B58">
      <w:pPr>
        <w:spacing w:line="276" w:lineRule="auto"/>
        <w:jc w:val="both"/>
        <w:rPr>
          <w:rFonts w:ascii="Times New Roman" w:hAnsi="Times New Roman" w:cs="Times New Roman"/>
          <w:sz w:val="28"/>
          <w:szCs w:val="28"/>
        </w:rPr>
      </w:pPr>
    </w:p>
    <w:p w14:paraId="389DF1A1"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Suprafață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proiectată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b/>
          <w:sz w:val="28"/>
          <w:szCs w:val="28"/>
        </w:rPr>
        <w:t>aferentă</w:t>
      </w:r>
      <w:proofErr w:type="spellEnd"/>
      <w:r w:rsidRPr="00E41244">
        <w:rPr>
          <w:rFonts w:ascii="Times New Roman" w:hAnsi="Times New Roman" w:cs="Times New Roman"/>
          <w:b/>
          <w:sz w:val="28"/>
          <w:szCs w:val="28"/>
        </w:rPr>
        <w:t xml:space="preserve"> P.O.T. = 3346.50 m</w:t>
      </w:r>
      <w:r w:rsidRPr="00E41244">
        <w:rPr>
          <w:rFonts w:ascii="Times New Roman" w:hAnsi="Times New Roman" w:cs="Times New Roman"/>
          <w:b/>
          <w:sz w:val="28"/>
          <w:szCs w:val="28"/>
          <w:vertAlign w:val="superscript"/>
        </w:rPr>
        <w:t>2</w:t>
      </w:r>
    </w:p>
    <w:p w14:paraId="1E4B8A54" w14:textId="77777777" w:rsidR="003C7B58" w:rsidRPr="00E41244" w:rsidRDefault="003C7B58" w:rsidP="003C7B58">
      <w:pPr>
        <w:spacing w:line="276" w:lineRule="auto"/>
        <w:jc w:val="both"/>
        <w:rPr>
          <w:rFonts w:ascii="Times New Roman" w:hAnsi="Times New Roman" w:cs="Times New Roman"/>
          <w:sz w:val="28"/>
          <w:szCs w:val="28"/>
        </w:rPr>
      </w:pPr>
    </w:p>
    <w:p w14:paraId="53066E03"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lastRenderedPageBreak/>
        <w:t>Suprafață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desfasurata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propusa</w:t>
      </w:r>
      <w:proofErr w:type="spellEnd"/>
      <w:r w:rsidRPr="00E41244">
        <w:rPr>
          <w:rFonts w:ascii="Times New Roman" w:hAnsi="Times New Roman" w:cs="Times New Roman"/>
          <w:sz w:val="28"/>
          <w:szCs w:val="28"/>
        </w:rPr>
        <w:t xml:space="preserve"> – </w:t>
      </w:r>
      <w:proofErr w:type="spellStart"/>
      <w:r w:rsidRPr="00E41244">
        <w:rPr>
          <w:rFonts w:ascii="Times New Roman" w:hAnsi="Times New Roman" w:cs="Times New Roman"/>
          <w:b/>
          <w:sz w:val="28"/>
          <w:szCs w:val="28"/>
        </w:rPr>
        <w:t>Sdp</w:t>
      </w:r>
      <w:proofErr w:type="spellEnd"/>
      <w:r w:rsidRPr="00E41244">
        <w:rPr>
          <w:rFonts w:ascii="Times New Roman" w:hAnsi="Times New Roman" w:cs="Times New Roman"/>
          <w:b/>
          <w:sz w:val="28"/>
          <w:szCs w:val="28"/>
        </w:rPr>
        <w:t xml:space="preserve"> = 3346.50 m</w:t>
      </w:r>
      <w:r w:rsidRPr="00E41244">
        <w:rPr>
          <w:rFonts w:ascii="Times New Roman" w:hAnsi="Times New Roman" w:cs="Times New Roman"/>
          <w:b/>
          <w:sz w:val="28"/>
          <w:szCs w:val="28"/>
          <w:vertAlign w:val="superscript"/>
        </w:rPr>
        <w:t>2</w:t>
      </w:r>
    </w:p>
    <w:p w14:paraId="38B75D74" w14:textId="77777777" w:rsidR="003C7B58" w:rsidRPr="00E41244" w:rsidRDefault="003C7B58" w:rsidP="003C7B58">
      <w:pPr>
        <w:spacing w:line="276" w:lineRule="auto"/>
        <w:jc w:val="both"/>
        <w:rPr>
          <w:rFonts w:ascii="Times New Roman" w:hAnsi="Times New Roman" w:cs="Times New Roman"/>
          <w:sz w:val="28"/>
          <w:szCs w:val="28"/>
        </w:rPr>
      </w:pPr>
    </w:p>
    <w:p w14:paraId="6D890859" w14:textId="77777777" w:rsidR="003C7B58" w:rsidRPr="00E41244" w:rsidRDefault="003C7B58" w:rsidP="003C7B58">
      <w:pPr>
        <w:numPr>
          <w:ilvl w:val="0"/>
          <w:numId w:val="6"/>
        </w:numPr>
        <w:tabs>
          <w:tab w:val="left" w:pos="720"/>
        </w:tabs>
        <w:suppressAutoHyphens w:val="0"/>
        <w:spacing w:line="276" w:lineRule="auto"/>
        <w:ind w:left="720" w:hanging="360"/>
        <w:jc w:val="both"/>
        <w:rPr>
          <w:rFonts w:ascii="Times New Roman" w:hAnsi="Times New Roman" w:cs="Times New Roman"/>
          <w:sz w:val="28"/>
          <w:szCs w:val="28"/>
        </w:rPr>
      </w:pPr>
      <w:proofErr w:type="spellStart"/>
      <w:r w:rsidRPr="00E41244">
        <w:rPr>
          <w:rFonts w:ascii="Times New Roman" w:hAnsi="Times New Roman" w:cs="Times New Roman"/>
          <w:sz w:val="28"/>
          <w:szCs w:val="28"/>
        </w:rPr>
        <w:t>Suprafață</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aferentă</w:t>
      </w:r>
      <w:proofErr w:type="spellEnd"/>
      <w:r w:rsidRPr="00E41244">
        <w:rPr>
          <w:rFonts w:ascii="Times New Roman" w:hAnsi="Times New Roman" w:cs="Times New Roman"/>
          <w:sz w:val="28"/>
          <w:szCs w:val="28"/>
        </w:rPr>
        <w:t xml:space="preserve"> </w:t>
      </w:r>
      <w:r w:rsidRPr="00E41244">
        <w:rPr>
          <w:rFonts w:ascii="Times New Roman" w:hAnsi="Times New Roman" w:cs="Times New Roman"/>
          <w:b/>
          <w:sz w:val="28"/>
          <w:szCs w:val="28"/>
        </w:rPr>
        <w:t>C.U.T. = 3346.50 m</w:t>
      </w:r>
      <w:r w:rsidRPr="00E41244">
        <w:rPr>
          <w:rFonts w:ascii="Times New Roman" w:hAnsi="Times New Roman" w:cs="Times New Roman"/>
          <w:b/>
          <w:sz w:val="28"/>
          <w:szCs w:val="28"/>
          <w:vertAlign w:val="superscript"/>
        </w:rPr>
        <w:t>2</w:t>
      </w:r>
    </w:p>
    <w:p w14:paraId="3D123D09" w14:textId="77777777" w:rsidR="003C7B58" w:rsidRPr="00E41244" w:rsidRDefault="003C7B58" w:rsidP="003C7B58">
      <w:pPr>
        <w:tabs>
          <w:tab w:val="left" w:pos="700"/>
        </w:tabs>
        <w:spacing w:line="276" w:lineRule="auto"/>
        <w:ind w:left="360"/>
        <w:jc w:val="both"/>
        <w:rPr>
          <w:rFonts w:ascii="Times New Roman" w:hAnsi="Times New Roman" w:cs="Times New Roman"/>
          <w:b/>
          <w:sz w:val="28"/>
          <w:szCs w:val="28"/>
        </w:rPr>
      </w:pPr>
      <w:r w:rsidRPr="00E41244">
        <w:rPr>
          <w:rFonts w:ascii="Times New Roman" w:hAnsi="Times New Roman" w:cs="Times New Roman"/>
          <w:sz w:val="28"/>
          <w:szCs w:val="28"/>
        </w:rPr>
        <w:t>j.</w:t>
      </w:r>
      <w:r w:rsidRPr="00E41244">
        <w:rPr>
          <w:rFonts w:ascii="Times New Roman" w:hAnsi="Times New Roman" w:cs="Times New Roman"/>
          <w:sz w:val="28"/>
          <w:szCs w:val="28"/>
        </w:rPr>
        <w:tab/>
        <w:t>POT existent =</w:t>
      </w:r>
      <w:r w:rsidRPr="00E41244">
        <w:rPr>
          <w:rFonts w:ascii="Times New Roman" w:hAnsi="Times New Roman" w:cs="Times New Roman"/>
          <w:b/>
          <w:sz w:val="28"/>
          <w:szCs w:val="28"/>
        </w:rPr>
        <w:t>0.00</w:t>
      </w:r>
      <w:proofErr w:type="gramStart"/>
      <w:r w:rsidRPr="00E41244">
        <w:rPr>
          <w:rFonts w:ascii="Times New Roman" w:hAnsi="Times New Roman" w:cs="Times New Roman"/>
          <w:b/>
          <w:sz w:val="28"/>
          <w:szCs w:val="28"/>
        </w:rPr>
        <w:t>%</w:t>
      </w:r>
      <w:r w:rsidRPr="00E41244">
        <w:rPr>
          <w:rFonts w:ascii="Times New Roman" w:hAnsi="Times New Roman" w:cs="Times New Roman"/>
          <w:sz w:val="28"/>
          <w:szCs w:val="28"/>
        </w:rPr>
        <w:t xml:space="preserve">  |</w:t>
      </w:r>
      <w:proofErr w:type="gramEnd"/>
      <w:r w:rsidRPr="00E41244">
        <w:rPr>
          <w:rFonts w:ascii="Times New Roman" w:hAnsi="Times New Roman" w:cs="Times New Roman"/>
          <w:sz w:val="28"/>
          <w:szCs w:val="28"/>
        </w:rPr>
        <w:t>|  POT max admis =</w:t>
      </w:r>
      <w:r w:rsidRPr="00E41244">
        <w:rPr>
          <w:rFonts w:ascii="Times New Roman" w:hAnsi="Times New Roman" w:cs="Times New Roman"/>
          <w:b/>
          <w:sz w:val="28"/>
          <w:szCs w:val="28"/>
        </w:rPr>
        <w:t>50 %</w:t>
      </w:r>
      <w:r w:rsidRPr="00E41244">
        <w:rPr>
          <w:rFonts w:ascii="Times New Roman" w:hAnsi="Times New Roman" w:cs="Times New Roman"/>
          <w:sz w:val="28"/>
          <w:szCs w:val="28"/>
        </w:rPr>
        <w:t xml:space="preserve">  ||  POT </w:t>
      </w:r>
      <w:proofErr w:type="spellStart"/>
      <w:r w:rsidRPr="00E41244">
        <w:rPr>
          <w:rFonts w:ascii="Times New Roman" w:hAnsi="Times New Roman" w:cs="Times New Roman"/>
          <w:sz w:val="28"/>
          <w:szCs w:val="28"/>
        </w:rPr>
        <w:t>propus</w:t>
      </w:r>
      <w:proofErr w:type="spellEnd"/>
      <w:r w:rsidRPr="00E41244">
        <w:rPr>
          <w:rFonts w:ascii="Times New Roman" w:hAnsi="Times New Roman" w:cs="Times New Roman"/>
          <w:sz w:val="28"/>
          <w:szCs w:val="28"/>
        </w:rPr>
        <w:t xml:space="preserve"> =</w:t>
      </w:r>
      <w:r w:rsidRPr="00E41244">
        <w:rPr>
          <w:rFonts w:ascii="Times New Roman" w:hAnsi="Times New Roman" w:cs="Times New Roman"/>
          <w:b/>
          <w:sz w:val="28"/>
          <w:szCs w:val="28"/>
        </w:rPr>
        <w:t>30.00 %</w:t>
      </w:r>
    </w:p>
    <w:p w14:paraId="7FBC6219" w14:textId="77777777" w:rsidR="003C7B58" w:rsidRPr="00E41244" w:rsidRDefault="003C7B58" w:rsidP="003C7B58">
      <w:pPr>
        <w:spacing w:line="276" w:lineRule="auto"/>
        <w:jc w:val="both"/>
        <w:rPr>
          <w:rFonts w:ascii="Times New Roman" w:eastAsia="Times New Roman" w:hAnsi="Times New Roman" w:cs="Times New Roman"/>
          <w:sz w:val="28"/>
          <w:szCs w:val="28"/>
        </w:rPr>
      </w:pPr>
    </w:p>
    <w:p w14:paraId="790C657F" w14:textId="71424F89" w:rsidR="003C7B58" w:rsidRPr="00E41244" w:rsidRDefault="003C7B58" w:rsidP="003C7B58">
      <w:pPr>
        <w:tabs>
          <w:tab w:val="left" w:pos="700"/>
          <w:tab w:val="left" w:pos="2860"/>
          <w:tab w:val="left" w:pos="5560"/>
        </w:tabs>
        <w:spacing w:line="276" w:lineRule="auto"/>
        <w:ind w:left="360"/>
        <w:jc w:val="both"/>
        <w:rPr>
          <w:rFonts w:ascii="Times New Roman" w:hAnsi="Times New Roman" w:cs="Times New Roman"/>
          <w:b/>
          <w:sz w:val="28"/>
          <w:szCs w:val="28"/>
        </w:rPr>
      </w:pPr>
      <w:r w:rsidRPr="00E41244">
        <w:rPr>
          <w:rFonts w:ascii="Times New Roman" w:hAnsi="Times New Roman" w:cs="Times New Roman"/>
          <w:sz w:val="28"/>
          <w:szCs w:val="28"/>
        </w:rPr>
        <w:t>k.</w:t>
      </w:r>
      <w:r w:rsidRPr="00E41244">
        <w:rPr>
          <w:rFonts w:ascii="Times New Roman" w:hAnsi="Times New Roman" w:cs="Times New Roman"/>
          <w:sz w:val="28"/>
          <w:szCs w:val="28"/>
        </w:rPr>
        <w:tab/>
        <w:t xml:space="preserve">CUT existent= </w:t>
      </w:r>
      <w:r w:rsidRPr="00E41244">
        <w:rPr>
          <w:rFonts w:ascii="Times New Roman" w:hAnsi="Times New Roman" w:cs="Times New Roman"/>
          <w:b/>
          <w:sz w:val="28"/>
          <w:szCs w:val="28"/>
        </w:rPr>
        <w:t>0.00</w:t>
      </w:r>
      <w:r w:rsidR="00AA3F75">
        <w:rPr>
          <w:rFonts w:ascii="Times New Roman" w:hAnsi="Times New Roman" w:cs="Times New Roman"/>
          <w:sz w:val="28"/>
          <w:szCs w:val="28"/>
        </w:rPr>
        <w:t xml:space="preserve">    </w:t>
      </w:r>
      <w:r w:rsidRPr="00E41244">
        <w:rPr>
          <w:rFonts w:ascii="Times New Roman" w:hAnsi="Times New Roman" w:cs="Times New Roman"/>
          <w:sz w:val="28"/>
          <w:szCs w:val="28"/>
        </w:rPr>
        <w:t>|</w:t>
      </w:r>
      <w:proofErr w:type="gramStart"/>
      <w:r w:rsidRPr="00E41244">
        <w:rPr>
          <w:rFonts w:ascii="Times New Roman" w:hAnsi="Times New Roman" w:cs="Times New Roman"/>
          <w:sz w:val="28"/>
          <w:szCs w:val="28"/>
        </w:rPr>
        <w:t>|  CUT</w:t>
      </w:r>
      <w:proofErr w:type="gramEnd"/>
      <w:r w:rsidRPr="00E41244">
        <w:rPr>
          <w:rFonts w:ascii="Times New Roman" w:hAnsi="Times New Roman" w:cs="Times New Roman"/>
          <w:sz w:val="28"/>
          <w:szCs w:val="28"/>
        </w:rPr>
        <w:t xml:space="preserve"> max admis =</w:t>
      </w:r>
      <w:r w:rsidRPr="00E41244">
        <w:rPr>
          <w:rFonts w:ascii="Times New Roman" w:hAnsi="Times New Roman" w:cs="Times New Roman"/>
          <w:b/>
          <w:sz w:val="28"/>
          <w:szCs w:val="28"/>
        </w:rPr>
        <w:t>0.30</w:t>
      </w:r>
      <w:r w:rsidRPr="00E41244">
        <w:rPr>
          <w:rFonts w:ascii="Times New Roman" w:hAnsi="Times New Roman" w:cs="Times New Roman"/>
          <w:sz w:val="28"/>
          <w:szCs w:val="28"/>
        </w:rPr>
        <w:tab/>
        <w:t xml:space="preserve">||  CUT </w:t>
      </w:r>
      <w:proofErr w:type="spellStart"/>
      <w:r w:rsidRPr="00E41244">
        <w:rPr>
          <w:rFonts w:ascii="Times New Roman" w:hAnsi="Times New Roman" w:cs="Times New Roman"/>
          <w:sz w:val="28"/>
          <w:szCs w:val="28"/>
        </w:rPr>
        <w:t>propus</w:t>
      </w:r>
      <w:proofErr w:type="spellEnd"/>
      <w:r w:rsidRPr="00E41244">
        <w:rPr>
          <w:rFonts w:ascii="Times New Roman" w:hAnsi="Times New Roman" w:cs="Times New Roman"/>
          <w:sz w:val="28"/>
          <w:szCs w:val="28"/>
        </w:rPr>
        <w:t xml:space="preserve"> = </w:t>
      </w:r>
      <w:r w:rsidRPr="00E41244">
        <w:rPr>
          <w:rFonts w:ascii="Times New Roman" w:hAnsi="Times New Roman" w:cs="Times New Roman"/>
          <w:b/>
          <w:sz w:val="28"/>
          <w:szCs w:val="28"/>
        </w:rPr>
        <w:t>0.30</w:t>
      </w:r>
    </w:p>
    <w:p w14:paraId="6B9EA242" w14:textId="77777777" w:rsidR="003C7B58" w:rsidRPr="00E41244" w:rsidRDefault="003C7B58" w:rsidP="003C7B58">
      <w:pPr>
        <w:spacing w:line="276" w:lineRule="auto"/>
        <w:jc w:val="both"/>
        <w:rPr>
          <w:rFonts w:ascii="Times New Roman" w:eastAsia="Times New Roman" w:hAnsi="Times New Roman" w:cs="Times New Roman"/>
          <w:sz w:val="28"/>
          <w:szCs w:val="28"/>
        </w:rPr>
      </w:pPr>
    </w:p>
    <w:p w14:paraId="4582FD55" w14:textId="4D3D81F7" w:rsidR="00AA3F75" w:rsidRDefault="003C7B58" w:rsidP="003C7B58">
      <w:pPr>
        <w:rPr>
          <w:rFonts w:ascii="Times New Roman" w:hAnsi="Times New Roman" w:cs="Times New Roman"/>
          <w:b/>
          <w:sz w:val="28"/>
          <w:szCs w:val="28"/>
        </w:rPr>
      </w:pPr>
      <w:proofErr w:type="spellStart"/>
      <w:r w:rsidRPr="00E41244">
        <w:rPr>
          <w:rFonts w:ascii="Times New Roman" w:hAnsi="Times New Roman" w:cs="Times New Roman"/>
          <w:b/>
          <w:sz w:val="28"/>
          <w:szCs w:val="28"/>
        </w:rPr>
        <w:t>Suprafata</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proiectata</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propusa</w:t>
      </w:r>
      <w:proofErr w:type="spellEnd"/>
      <w:r w:rsidRPr="00E41244">
        <w:rPr>
          <w:rFonts w:ascii="Times New Roman" w:hAnsi="Times New Roman" w:cs="Times New Roman"/>
          <w:b/>
          <w:sz w:val="28"/>
          <w:szCs w:val="28"/>
        </w:rPr>
        <w:t xml:space="preserve"> – SC</w:t>
      </w:r>
      <w:r w:rsidRPr="00E41244">
        <w:rPr>
          <w:rFonts w:ascii="Times New Roman" w:hAnsi="Times New Roman" w:cs="Times New Roman"/>
          <w:sz w:val="28"/>
          <w:szCs w:val="28"/>
        </w:rPr>
        <w:t xml:space="preserve"> = 11155.00 </w:t>
      </w:r>
      <w:proofErr w:type="spellStart"/>
      <w:r w:rsidRPr="00E41244">
        <w:rPr>
          <w:rFonts w:ascii="Times New Roman" w:hAnsi="Times New Roman" w:cs="Times New Roman"/>
          <w:sz w:val="28"/>
          <w:szCs w:val="28"/>
        </w:rPr>
        <w:t>mp</w:t>
      </w:r>
      <w:proofErr w:type="spellEnd"/>
      <w:r w:rsidRPr="00E41244">
        <w:rPr>
          <w:rFonts w:ascii="Times New Roman" w:hAnsi="Times New Roman" w:cs="Times New Roman"/>
          <w:b/>
          <w:sz w:val="28"/>
          <w:szCs w:val="28"/>
        </w:rPr>
        <w:t xml:space="preserve"> </w:t>
      </w:r>
    </w:p>
    <w:p w14:paraId="3FC3B82F" w14:textId="43378F58" w:rsidR="003C7B58" w:rsidRDefault="003C7B58" w:rsidP="003C7B58">
      <w:pPr>
        <w:rPr>
          <w:rFonts w:ascii="Times New Roman" w:hAnsi="Times New Roman" w:cs="Times New Roman"/>
          <w:sz w:val="28"/>
          <w:szCs w:val="28"/>
        </w:rPr>
      </w:pPr>
      <w:proofErr w:type="spellStart"/>
      <w:r w:rsidRPr="00E41244">
        <w:rPr>
          <w:rFonts w:ascii="Times New Roman" w:hAnsi="Times New Roman" w:cs="Times New Roman"/>
          <w:b/>
          <w:sz w:val="28"/>
          <w:szCs w:val="28"/>
        </w:rPr>
        <w:t>Suprafata</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desfasurata</w:t>
      </w:r>
      <w:proofErr w:type="spellEnd"/>
      <w:r w:rsidRPr="00E41244">
        <w:rPr>
          <w:rFonts w:ascii="Times New Roman" w:hAnsi="Times New Roman" w:cs="Times New Roman"/>
          <w:b/>
          <w:sz w:val="28"/>
          <w:szCs w:val="28"/>
        </w:rPr>
        <w:t xml:space="preserve"> </w:t>
      </w:r>
      <w:proofErr w:type="spellStart"/>
      <w:r w:rsidRPr="00E41244">
        <w:rPr>
          <w:rFonts w:ascii="Times New Roman" w:hAnsi="Times New Roman" w:cs="Times New Roman"/>
          <w:b/>
          <w:sz w:val="28"/>
          <w:szCs w:val="28"/>
        </w:rPr>
        <w:t>propusa</w:t>
      </w:r>
      <w:proofErr w:type="spellEnd"/>
      <w:r w:rsidRPr="00E41244">
        <w:rPr>
          <w:rFonts w:ascii="Times New Roman" w:hAnsi="Times New Roman" w:cs="Times New Roman"/>
          <w:b/>
          <w:sz w:val="28"/>
          <w:szCs w:val="28"/>
        </w:rPr>
        <w:t xml:space="preserve"> – SD</w:t>
      </w:r>
      <w:r w:rsidRPr="00E41244">
        <w:rPr>
          <w:rFonts w:ascii="Times New Roman" w:hAnsi="Times New Roman" w:cs="Times New Roman"/>
          <w:sz w:val="28"/>
          <w:szCs w:val="28"/>
        </w:rPr>
        <w:t xml:space="preserve"> = 11155.00 </w:t>
      </w:r>
      <w:proofErr w:type="spellStart"/>
      <w:r w:rsidRPr="00E41244">
        <w:rPr>
          <w:rFonts w:ascii="Times New Roman" w:hAnsi="Times New Roman" w:cs="Times New Roman"/>
          <w:sz w:val="28"/>
          <w:szCs w:val="28"/>
        </w:rPr>
        <w:t>mp</w:t>
      </w:r>
      <w:proofErr w:type="spellEnd"/>
    </w:p>
    <w:p w14:paraId="30F11510" w14:textId="77777777" w:rsidR="00AA3F75" w:rsidRDefault="003C7B58" w:rsidP="003C7B58">
      <w:pPr>
        <w:spacing w:line="276" w:lineRule="auto"/>
        <w:ind w:left="700" w:right="2986"/>
        <w:jc w:val="both"/>
        <w:rPr>
          <w:rFonts w:ascii="Times New Roman" w:hAnsi="Times New Roman" w:cs="Times New Roman"/>
          <w:b/>
          <w:sz w:val="28"/>
          <w:szCs w:val="28"/>
        </w:rPr>
      </w:pPr>
      <w:proofErr w:type="spellStart"/>
      <w:r w:rsidRPr="00E41244">
        <w:rPr>
          <w:rFonts w:ascii="Times New Roman" w:hAnsi="Times New Roman" w:cs="Times New Roman"/>
          <w:b/>
          <w:sz w:val="28"/>
          <w:szCs w:val="28"/>
        </w:rPr>
        <w:t>POTpropus</w:t>
      </w:r>
      <w:proofErr w:type="spellEnd"/>
      <w:r w:rsidRPr="00E41244">
        <w:rPr>
          <w:rFonts w:ascii="Times New Roman" w:hAnsi="Times New Roman" w:cs="Times New Roman"/>
          <w:sz w:val="28"/>
          <w:szCs w:val="28"/>
        </w:rPr>
        <w:t xml:space="preserve"> = SC *100 / S </w:t>
      </w:r>
      <w:proofErr w:type="spellStart"/>
      <w:r w:rsidRPr="00E41244">
        <w:rPr>
          <w:rFonts w:ascii="Times New Roman" w:hAnsi="Times New Roman" w:cs="Times New Roman"/>
          <w:sz w:val="28"/>
          <w:szCs w:val="28"/>
        </w:rPr>
        <w:t>teren</w:t>
      </w:r>
      <w:proofErr w:type="spellEnd"/>
      <w:r w:rsidRPr="00E41244">
        <w:rPr>
          <w:rFonts w:ascii="Times New Roman" w:hAnsi="Times New Roman" w:cs="Times New Roman"/>
          <w:sz w:val="28"/>
          <w:szCs w:val="28"/>
        </w:rPr>
        <w:t xml:space="preserve"> = 3346.50 *100 / 11155 = 30.00%</w:t>
      </w:r>
      <w:r w:rsidRPr="00E41244">
        <w:rPr>
          <w:rFonts w:ascii="Times New Roman" w:hAnsi="Times New Roman" w:cs="Times New Roman"/>
          <w:b/>
          <w:sz w:val="28"/>
          <w:szCs w:val="28"/>
        </w:rPr>
        <w:t xml:space="preserve"> </w:t>
      </w:r>
    </w:p>
    <w:p w14:paraId="527DC6CE" w14:textId="4BAFC3A3" w:rsidR="003C7B58" w:rsidRPr="00E41244" w:rsidRDefault="003C7B58" w:rsidP="003C7B58">
      <w:pPr>
        <w:spacing w:line="276" w:lineRule="auto"/>
        <w:ind w:left="700" w:right="2986"/>
        <w:jc w:val="both"/>
        <w:rPr>
          <w:rFonts w:ascii="Times New Roman" w:hAnsi="Times New Roman" w:cs="Times New Roman"/>
          <w:sz w:val="28"/>
          <w:szCs w:val="28"/>
        </w:rPr>
      </w:pPr>
      <w:proofErr w:type="spellStart"/>
      <w:r w:rsidRPr="00E41244">
        <w:rPr>
          <w:rFonts w:ascii="Times New Roman" w:hAnsi="Times New Roman" w:cs="Times New Roman"/>
          <w:b/>
          <w:sz w:val="28"/>
          <w:szCs w:val="28"/>
        </w:rPr>
        <w:t>CUTpropus</w:t>
      </w:r>
      <w:proofErr w:type="spellEnd"/>
      <w:r w:rsidRPr="00E41244">
        <w:rPr>
          <w:rFonts w:ascii="Times New Roman" w:hAnsi="Times New Roman" w:cs="Times New Roman"/>
          <w:sz w:val="28"/>
          <w:szCs w:val="28"/>
        </w:rPr>
        <w:t xml:space="preserve"> = SD/Steren = 3346.50/11155 =0.30</w:t>
      </w:r>
    </w:p>
    <w:p w14:paraId="3E409D9C" w14:textId="77777777" w:rsidR="003C7B58" w:rsidRDefault="003C7B58" w:rsidP="003C7B58">
      <w:pPr>
        <w:ind w:firstLine="700"/>
        <w:rPr>
          <w:rFonts w:ascii="Times New Roman" w:hAnsi="Times New Roman" w:cs="Times New Roman"/>
          <w:sz w:val="28"/>
          <w:szCs w:val="28"/>
        </w:rPr>
      </w:pPr>
      <w:r w:rsidRPr="00E41244">
        <w:rPr>
          <w:rFonts w:ascii="Times New Roman" w:hAnsi="Times New Roman" w:cs="Times New Roman"/>
          <w:sz w:val="28"/>
          <w:szCs w:val="28"/>
        </w:rPr>
        <w:t xml:space="preserve">Zona </w:t>
      </w:r>
      <w:proofErr w:type="spellStart"/>
      <w:r w:rsidRPr="00E41244">
        <w:rPr>
          <w:rFonts w:ascii="Times New Roman" w:hAnsi="Times New Roman" w:cs="Times New Roman"/>
          <w:sz w:val="28"/>
          <w:szCs w:val="28"/>
        </w:rPr>
        <w:t>dispune</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retele</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utilitati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alimentare</w:t>
      </w:r>
      <w:proofErr w:type="spellEnd"/>
      <w:r w:rsidRPr="00E41244">
        <w:rPr>
          <w:rFonts w:ascii="Times New Roman" w:hAnsi="Times New Roman" w:cs="Times New Roman"/>
          <w:sz w:val="28"/>
          <w:szCs w:val="28"/>
        </w:rPr>
        <w:t xml:space="preserve"> cu </w:t>
      </w:r>
      <w:proofErr w:type="spellStart"/>
      <w:r w:rsidRPr="00E41244">
        <w:rPr>
          <w:rFonts w:ascii="Times New Roman" w:hAnsi="Times New Roman" w:cs="Times New Roman"/>
          <w:sz w:val="28"/>
          <w:szCs w:val="28"/>
        </w:rPr>
        <w:t>apa</w:t>
      </w:r>
      <w:proofErr w:type="spellEnd"/>
      <w:r w:rsidRPr="00E41244">
        <w:rPr>
          <w:rFonts w:ascii="Times New Roman" w:hAnsi="Times New Roman" w:cs="Times New Roman"/>
          <w:sz w:val="28"/>
          <w:szCs w:val="28"/>
        </w:rPr>
        <w:t xml:space="preserve">, gaze </w:t>
      </w:r>
      <w:proofErr w:type="spellStart"/>
      <w:proofErr w:type="gramStart"/>
      <w:r w:rsidRPr="00E41244">
        <w:rPr>
          <w:rFonts w:ascii="Times New Roman" w:hAnsi="Times New Roman" w:cs="Times New Roman"/>
          <w:sz w:val="28"/>
          <w:szCs w:val="28"/>
        </w:rPr>
        <w:t>naturale,canalizare</w:t>
      </w:r>
      <w:proofErr w:type="spellEnd"/>
      <w:proofErr w:type="gram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si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energie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electrica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si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termica</w:t>
      </w:r>
      <w:proofErr w:type="spellEnd"/>
    </w:p>
    <w:p w14:paraId="4FEB3C2B" w14:textId="77777777" w:rsidR="003C7B58" w:rsidRDefault="003C7B58" w:rsidP="003C7B58">
      <w:pPr>
        <w:rPr>
          <w:rFonts w:ascii="Times New Roman" w:hAnsi="Times New Roman" w:cs="Times New Roman"/>
          <w:sz w:val="28"/>
          <w:szCs w:val="28"/>
        </w:rPr>
      </w:pPr>
    </w:p>
    <w:p w14:paraId="0E7016F0" w14:textId="77777777" w:rsidR="003C7B58" w:rsidRDefault="003C7B58" w:rsidP="003C7B58">
      <w:pPr>
        <w:rPr>
          <w:rFonts w:ascii="Times New Roman" w:hAnsi="Times New Roman" w:cs="Times New Roman"/>
          <w:sz w:val="28"/>
          <w:szCs w:val="28"/>
        </w:rPr>
      </w:pPr>
    </w:p>
    <w:p w14:paraId="7D2CBC71" w14:textId="77777777" w:rsidR="003C7B58" w:rsidRPr="003C7B58" w:rsidRDefault="003C7B58" w:rsidP="003C7B58">
      <w:pPr>
        <w:rPr>
          <w:rFonts w:ascii="Times New Roman" w:hAnsi="Times New Roman" w:cs="Times New Roman"/>
          <w:b/>
          <w:i/>
          <w:sz w:val="28"/>
          <w:szCs w:val="28"/>
        </w:rPr>
        <w:sectPr w:rsidR="003C7B58" w:rsidRPr="003C7B58">
          <w:type w:val="continuous"/>
          <w:pgSz w:w="11906" w:h="16838"/>
          <w:pgMar w:top="1134" w:right="1134" w:bottom="1134" w:left="1134" w:header="0" w:footer="0" w:gutter="0"/>
          <w:cols w:space="720"/>
          <w:formProt w:val="0"/>
          <w:docGrid w:linePitch="600" w:charSpace="32768"/>
        </w:sectPr>
      </w:pPr>
    </w:p>
    <w:p w14:paraId="3846314A" w14:textId="77777777" w:rsidR="00272A5A" w:rsidRPr="003C7B58" w:rsidRDefault="007520EF">
      <w:pPr>
        <w:pStyle w:val="Corptext"/>
        <w:spacing w:after="0"/>
        <w:jc w:val="both"/>
        <w:rPr>
          <w:rFonts w:ascii="Times New Roman" w:hAnsi="Times New Roman" w:cs="Times New Roman"/>
          <w:b/>
          <w:i/>
          <w:sz w:val="28"/>
          <w:szCs w:val="28"/>
        </w:rPr>
      </w:pPr>
      <w:r w:rsidRPr="003C7B58">
        <w:rPr>
          <w:rFonts w:ascii="Times New Roman" w:hAnsi="Times New Roman" w:cs="Times New Roman"/>
          <w:b/>
          <w:i/>
          <w:sz w:val="28"/>
          <w:szCs w:val="28"/>
        </w:rPr>
        <w:t>•</w:t>
      </w:r>
      <w:bookmarkStart w:id="34" w:name="s-275168555"/>
      <w:bookmarkEnd w:id="34"/>
      <w:r w:rsidRPr="003C7B58">
        <w:rPr>
          <w:rFonts w:ascii="Times New Roman" w:hAnsi="Times New Roman" w:cs="Times New Roman"/>
          <w:b/>
          <w:i/>
          <w:sz w:val="28"/>
          <w:szCs w:val="28"/>
        </w:rPr>
        <w:t> </w:t>
      </w:r>
      <w:proofErr w:type="spellStart"/>
      <w:r w:rsidRPr="003C7B58">
        <w:rPr>
          <w:rFonts w:ascii="Times New Roman" w:hAnsi="Times New Roman" w:cs="Times New Roman"/>
          <w:b/>
          <w:i/>
          <w:sz w:val="28"/>
          <w:szCs w:val="28"/>
        </w:rPr>
        <w:t>arealele</w:t>
      </w:r>
      <w:proofErr w:type="spellEnd"/>
      <w:r w:rsidRPr="003C7B58">
        <w:rPr>
          <w:rFonts w:ascii="Times New Roman" w:hAnsi="Times New Roman" w:cs="Times New Roman"/>
          <w:b/>
          <w:i/>
          <w:sz w:val="28"/>
          <w:szCs w:val="28"/>
        </w:rPr>
        <w:t xml:space="preserve"> </w:t>
      </w:r>
      <w:proofErr w:type="spellStart"/>
      <w:proofErr w:type="gramStart"/>
      <w:r w:rsidRPr="003C7B58">
        <w:rPr>
          <w:rFonts w:ascii="Times New Roman" w:hAnsi="Times New Roman" w:cs="Times New Roman"/>
          <w:b/>
          <w:i/>
          <w:sz w:val="28"/>
          <w:szCs w:val="28"/>
        </w:rPr>
        <w:t>sensibile</w:t>
      </w:r>
      <w:proofErr w:type="spellEnd"/>
      <w:r w:rsidRPr="003C7B58">
        <w:rPr>
          <w:rFonts w:ascii="Times New Roman" w:hAnsi="Times New Roman" w:cs="Times New Roman"/>
          <w:b/>
          <w:i/>
          <w:sz w:val="28"/>
          <w:szCs w:val="28"/>
        </w:rPr>
        <w:t>;</w:t>
      </w:r>
      <w:proofErr w:type="gramEnd"/>
    </w:p>
    <w:p w14:paraId="77DDAFA2" w14:textId="77777777" w:rsidR="00272A5A" w:rsidRDefault="003C7B58">
      <w:pPr>
        <w:rPr>
          <w:rFonts w:ascii="Times New Roman" w:hAnsi="Times New Roman" w:cs="Times New Roman"/>
          <w:sz w:val="28"/>
          <w:szCs w:val="28"/>
        </w:rPr>
      </w:pPr>
      <w:proofErr w:type="spellStart"/>
      <w:r w:rsidRPr="00FF25F1">
        <w:rPr>
          <w:rFonts w:ascii="Times New Roman" w:hAnsi="Times New Roman" w:cs="Times New Roman"/>
          <w:sz w:val="28"/>
          <w:szCs w:val="28"/>
        </w:rPr>
        <w:t>Terenul</w:t>
      </w:r>
      <w:proofErr w:type="spellEnd"/>
      <w:r w:rsidRPr="00FF25F1">
        <w:rPr>
          <w:rFonts w:ascii="Times New Roman" w:hAnsi="Times New Roman" w:cs="Times New Roman"/>
          <w:sz w:val="28"/>
          <w:szCs w:val="28"/>
        </w:rPr>
        <w:t xml:space="preserve"> </w:t>
      </w:r>
      <w:proofErr w:type="spellStart"/>
      <w:r w:rsidR="00FF25F1" w:rsidRPr="0098088E">
        <w:rPr>
          <w:rFonts w:ascii="Times New Roman" w:hAnsi="Times New Roman" w:cs="Times New Roman"/>
          <w:sz w:val="28"/>
          <w:szCs w:val="28"/>
        </w:rPr>
        <w:t>proprietatea</w:t>
      </w:r>
      <w:proofErr w:type="spellEnd"/>
      <w:r w:rsidR="00FF25F1" w:rsidRPr="0098088E">
        <w:rPr>
          <w:rFonts w:ascii="Times New Roman" w:hAnsi="Times New Roman" w:cs="Times New Roman"/>
          <w:sz w:val="28"/>
          <w:szCs w:val="28"/>
        </w:rPr>
        <w:t xml:space="preserve"> KLASS RESIDENCE INVEST SRL </w:t>
      </w:r>
      <w:proofErr w:type="spellStart"/>
      <w:r w:rsidR="00FF25F1" w:rsidRPr="0098088E">
        <w:rPr>
          <w:rFonts w:ascii="Times New Roman" w:hAnsi="Times New Roman" w:cs="Times New Roman"/>
          <w:sz w:val="28"/>
          <w:szCs w:val="28"/>
        </w:rPr>
        <w:t>si</w:t>
      </w:r>
      <w:proofErr w:type="spellEnd"/>
      <w:r w:rsidR="00FF25F1" w:rsidRPr="0098088E">
        <w:rPr>
          <w:rFonts w:ascii="Times New Roman" w:hAnsi="Times New Roman" w:cs="Times New Roman"/>
          <w:sz w:val="28"/>
          <w:szCs w:val="28"/>
        </w:rPr>
        <w:t xml:space="preserve"> GPP CONSULTANTA SI PROIECTARE BUSINESS SRL</w:t>
      </w:r>
      <w:r w:rsidR="00FF25F1">
        <w:rPr>
          <w:rFonts w:ascii="Times New Roman" w:hAnsi="Times New Roman" w:cs="Times New Roman"/>
          <w:sz w:val="28"/>
          <w:szCs w:val="28"/>
        </w:rPr>
        <w:t xml:space="preserve">, in </w:t>
      </w:r>
      <w:proofErr w:type="spellStart"/>
      <w:r w:rsidR="00FF25F1">
        <w:rPr>
          <w:rFonts w:ascii="Times New Roman" w:hAnsi="Times New Roman" w:cs="Times New Roman"/>
          <w:sz w:val="28"/>
          <w:szCs w:val="28"/>
        </w:rPr>
        <w:t>suprafata</w:t>
      </w:r>
      <w:proofErr w:type="spellEnd"/>
      <w:r w:rsidR="00FF25F1">
        <w:rPr>
          <w:rFonts w:ascii="Times New Roman" w:hAnsi="Times New Roman" w:cs="Times New Roman"/>
          <w:sz w:val="28"/>
          <w:szCs w:val="28"/>
        </w:rPr>
        <w:t xml:space="preserve"> </w:t>
      </w:r>
      <w:proofErr w:type="spellStart"/>
      <w:r w:rsidR="00FF25F1">
        <w:rPr>
          <w:rFonts w:ascii="Times New Roman" w:hAnsi="Times New Roman" w:cs="Times New Roman"/>
          <w:sz w:val="28"/>
          <w:szCs w:val="28"/>
        </w:rPr>
        <w:t>totala</w:t>
      </w:r>
      <w:proofErr w:type="spellEnd"/>
      <w:r w:rsidR="00FF25F1">
        <w:rPr>
          <w:rFonts w:ascii="Times New Roman" w:hAnsi="Times New Roman" w:cs="Times New Roman"/>
          <w:sz w:val="28"/>
          <w:szCs w:val="28"/>
        </w:rPr>
        <w:t xml:space="preserve"> de 11155 </w:t>
      </w:r>
      <w:proofErr w:type="spellStart"/>
      <w:r w:rsidR="00FF25F1">
        <w:rPr>
          <w:rFonts w:ascii="Times New Roman" w:hAnsi="Times New Roman" w:cs="Times New Roman"/>
          <w:sz w:val="28"/>
          <w:szCs w:val="28"/>
        </w:rPr>
        <w:t>mp</w:t>
      </w:r>
      <w:proofErr w:type="spellEnd"/>
      <w:r w:rsidR="00FF25F1">
        <w:rPr>
          <w:rFonts w:ascii="Times New Roman" w:hAnsi="Times New Roman" w:cs="Times New Roman"/>
          <w:sz w:val="28"/>
          <w:szCs w:val="28"/>
        </w:rPr>
        <w:t xml:space="preserve">, </w:t>
      </w:r>
      <w:proofErr w:type="spellStart"/>
      <w:r w:rsidR="00FF25F1">
        <w:rPr>
          <w:rFonts w:ascii="Times New Roman" w:hAnsi="Times New Roman" w:cs="Times New Roman"/>
          <w:sz w:val="28"/>
          <w:szCs w:val="28"/>
        </w:rPr>
        <w:t>pozitionat</w:t>
      </w:r>
      <w:proofErr w:type="spellEnd"/>
      <w:r w:rsidR="00FF25F1">
        <w:rPr>
          <w:rFonts w:ascii="Times New Roman" w:hAnsi="Times New Roman" w:cs="Times New Roman"/>
          <w:sz w:val="28"/>
          <w:szCs w:val="28"/>
        </w:rPr>
        <w:t xml:space="preserve"> pe </w:t>
      </w:r>
      <w:proofErr w:type="spellStart"/>
      <w:r w:rsidR="00FF25F1">
        <w:rPr>
          <w:rFonts w:ascii="Times New Roman" w:hAnsi="Times New Roman" w:cs="Times New Roman"/>
          <w:sz w:val="28"/>
          <w:szCs w:val="28"/>
        </w:rPr>
        <w:t>strada</w:t>
      </w:r>
      <w:proofErr w:type="spellEnd"/>
      <w:r w:rsidR="00FF25F1">
        <w:rPr>
          <w:rFonts w:ascii="Times New Roman" w:hAnsi="Times New Roman" w:cs="Times New Roman"/>
          <w:sz w:val="28"/>
          <w:szCs w:val="28"/>
        </w:rPr>
        <w:t xml:space="preserve"> Tudor Vladimirescu, nr. </w:t>
      </w:r>
      <w:r w:rsidR="00FF25F1" w:rsidRPr="00FF25F1">
        <w:rPr>
          <w:rFonts w:ascii="Times New Roman" w:hAnsi="Times New Roman" w:cs="Times New Roman"/>
          <w:sz w:val="28"/>
          <w:szCs w:val="28"/>
        </w:rPr>
        <w:t>16C-16D, LOT 2, IE 108621</w:t>
      </w:r>
      <w:r w:rsidR="00FF25F1">
        <w:rPr>
          <w:rFonts w:ascii="Times New Roman" w:hAnsi="Times New Roman" w:cs="Times New Roman"/>
          <w:sz w:val="28"/>
          <w:szCs w:val="28"/>
        </w:rPr>
        <w:t xml:space="preserve">, nu se </w:t>
      </w:r>
      <w:proofErr w:type="spellStart"/>
      <w:r w:rsidR="00FF25F1">
        <w:rPr>
          <w:rFonts w:ascii="Times New Roman" w:hAnsi="Times New Roman" w:cs="Times New Roman"/>
          <w:sz w:val="28"/>
          <w:szCs w:val="28"/>
        </w:rPr>
        <w:t>afla</w:t>
      </w:r>
      <w:proofErr w:type="spellEnd"/>
      <w:r w:rsidR="00FF25F1">
        <w:rPr>
          <w:rFonts w:ascii="Times New Roman" w:hAnsi="Times New Roman" w:cs="Times New Roman"/>
          <w:sz w:val="28"/>
          <w:szCs w:val="28"/>
        </w:rPr>
        <w:t xml:space="preserve"> in </w:t>
      </w:r>
      <w:proofErr w:type="spellStart"/>
      <w:r w:rsidR="00FF25F1">
        <w:rPr>
          <w:rFonts w:ascii="Times New Roman" w:hAnsi="Times New Roman" w:cs="Times New Roman"/>
          <w:sz w:val="28"/>
          <w:szCs w:val="28"/>
        </w:rPr>
        <w:t>interiorul</w:t>
      </w:r>
      <w:proofErr w:type="spellEnd"/>
      <w:r w:rsidR="00FF25F1">
        <w:rPr>
          <w:rFonts w:ascii="Times New Roman" w:hAnsi="Times New Roman" w:cs="Times New Roman"/>
          <w:sz w:val="28"/>
          <w:szCs w:val="28"/>
        </w:rPr>
        <w:t xml:space="preserve"> </w:t>
      </w:r>
      <w:proofErr w:type="spellStart"/>
      <w:r w:rsidR="00FF25F1">
        <w:rPr>
          <w:rFonts w:ascii="Times New Roman" w:hAnsi="Times New Roman" w:cs="Times New Roman"/>
          <w:sz w:val="28"/>
          <w:szCs w:val="28"/>
        </w:rPr>
        <w:t>sau</w:t>
      </w:r>
      <w:proofErr w:type="spellEnd"/>
      <w:r w:rsidR="00FF25F1">
        <w:rPr>
          <w:rFonts w:ascii="Times New Roman" w:hAnsi="Times New Roman" w:cs="Times New Roman"/>
          <w:sz w:val="28"/>
          <w:szCs w:val="28"/>
        </w:rPr>
        <w:t xml:space="preserve"> in </w:t>
      </w:r>
      <w:proofErr w:type="spellStart"/>
      <w:r w:rsidR="00FF25F1">
        <w:rPr>
          <w:rFonts w:ascii="Times New Roman" w:hAnsi="Times New Roman" w:cs="Times New Roman"/>
          <w:sz w:val="28"/>
          <w:szCs w:val="28"/>
        </w:rPr>
        <w:t>vecinatatea</w:t>
      </w:r>
      <w:proofErr w:type="spellEnd"/>
      <w:r w:rsidR="00FF25F1">
        <w:rPr>
          <w:rFonts w:ascii="Times New Roman" w:hAnsi="Times New Roman" w:cs="Times New Roman"/>
          <w:sz w:val="28"/>
          <w:szCs w:val="28"/>
        </w:rPr>
        <w:t xml:space="preserve"> </w:t>
      </w:r>
      <w:proofErr w:type="spellStart"/>
      <w:r w:rsidR="00FF25F1">
        <w:rPr>
          <w:rFonts w:ascii="Times New Roman" w:hAnsi="Times New Roman" w:cs="Times New Roman"/>
          <w:sz w:val="28"/>
          <w:szCs w:val="28"/>
        </w:rPr>
        <w:t>arealelor</w:t>
      </w:r>
      <w:proofErr w:type="spellEnd"/>
      <w:r w:rsidR="00FF25F1">
        <w:rPr>
          <w:rFonts w:ascii="Times New Roman" w:hAnsi="Times New Roman" w:cs="Times New Roman"/>
          <w:sz w:val="28"/>
          <w:szCs w:val="28"/>
        </w:rPr>
        <w:t xml:space="preserve"> </w:t>
      </w:r>
      <w:proofErr w:type="spellStart"/>
      <w:r w:rsidR="00FF25F1">
        <w:rPr>
          <w:rFonts w:ascii="Times New Roman" w:hAnsi="Times New Roman" w:cs="Times New Roman"/>
          <w:sz w:val="28"/>
          <w:szCs w:val="28"/>
        </w:rPr>
        <w:t>sensibile</w:t>
      </w:r>
      <w:proofErr w:type="spellEnd"/>
      <w:r w:rsidR="00FF25F1">
        <w:rPr>
          <w:rFonts w:ascii="Times New Roman" w:hAnsi="Times New Roman" w:cs="Times New Roman"/>
          <w:sz w:val="28"/>
          <w:szCs w:val="28"/>
        </w:rPr>
        <w:t>.</w:t>
      </w:r>
      <w:r w:rsidR="00B578AE">
        <w:rPr>
          <w:rFonts w:ascii="Times New Roman" w:hAnsi="Times New Roman" w:cs="Times New Roman"/>
          <w:sz w:val="28"/>
          <w:szCs w:val="28"/>
        </w:rPr>
        <w:t xml:space="preserve"> </w:t>
      </w:r>
      <w:proofErr w:type="spellStart"/>
      <w:r w:rsidR="00B578AE">
        <w:rPr>
          <w:rFonts w:ascii="Times New Roman" w:hAnsi="Times New Roman" w:cs="Times New Roman"/>
          <w:sz w:val="28"/>
          <w:szCs w:val="28"/>
        </w:rPr>
        <w:t>Amplasamentul</w:t>
      </w:r>
      <w:proofErr w:type="spellEnd"/>
      <w:r w:rsidR="00B578AE">
        <w:rPr>
          <w:rFonts w:ascii="Times New Roman" w:hAnsi="Times New Roman" w:cs="Times New Roman"/>
          <w:sz w:val="28"/>
          <w:szCs w:val="28"/>
        </w:rPr>
        <w:t xml:space="preserve"> </w:t>
      </w:r>
      <w:proofErr w:type="spellStart"/>
      <w:r w:rsidR="00B578AE">
        <w:rPr>
          <w:rFonts w:ascii="Times New Roman" w:hAnsi="Times New Roman" w:cs="Times New Roman"/>
          <w:sz w:val="28"/>
          <w:szCs w:val="28"/>
        </w:rPr>
        <w:t>proiectului</w:t>
      </w:r>
      <w:proofErr w:type="spellEnd"/>
      <w:r w:rsidR="00B578AE">
        <w:rPr>
          <w:rFonts w:ascii="Times New Roman" w:hAnsi="Times New Roman" w:cs="Times New Roman"/>
          <w:sz w:val="28"/>
          <w:szCs w:val="28"/>
        </w:rPr>
        <w:t xml:space="preserve"> nu se </w:t>
      </w:r>
      <w:proofErr w:type="spellStart"/>
      <w:r w:rsidR="00B578AE">
        <w:rPr>
          <w:rFonts w:ascii="Times New Roman" w:hAnsi="Times New Roman" w:cs="Times New Roman"/>
          <w:sz w:val="28"/>
          <w:szCs w:val="28"/>
        </w:rPr>
        <w:t>afla</w:t>
      </w:r>
      <w:proofErr w:type="spellEnd"/>
      <w:r w:rsidR="00B578AE">
        <w:rPr>
          <w:rFonts w:ascii="Times New Roman" w:hAnsi="Times New Roman" w:cs="Times New Roman"/>
          <w:sz w:val="28"/>
          <w:szCs w:val="28"/>
        </w:rPr>
        <w:t xml:space="preserve"> in </w:t>
      </w:r>
      <w:proofErr w:type="spellStart"/>
      <w:r w:rsidR="00B578AE">
        <w:rPr>
          <w:rFonts w:ascii="Times New Roman" w:hAnsi="Times New Roman" w:cs="Times New Roman"/>
          <w:sz w:val="28"/>
          <w:szCs w:val="28"/>
        </w:rPr>
        <w:t>interiorul</w:t>
      </w:r>
      <w:proofErr w:type="spellEnd"/>
      <w:r w:rsidR="00B578AE">
        <w:rPr>
          <w:rFonts w:ascii="Times New Roman" w:hAnsi="Times New Roman" w:cs="Times New Roman"/>
          <w:sz w:val="28"/>
          <w:szCs w:val="28"/>
        </w:rPr>
        <w:t xml:space="preserve"> </w:t>
      </w:r>
      <w:proofErr w:type="spellStart"/>
      <w:r w:rsidR="00B578AE">
        <w:rPr>
          <w:rFonts w:ascii="Times New Roman" w:hAnsi="Times New Roman" w:cs="Times New Roman"/>
          <w:sz w:val="28"/>
          <w:szCs w:val="28"/>
        </w:rPr>
        <w:t>sau</w:t>
      </w:r>
      <w:proofErr w:type="spellEnd"/>
      <w:r w:rsidR="00B578AE">
        <w:rPr>
          <w:rFonts w:ascii="Times New Roman" w:hAnsi="Times New Roman" w:cs="Times New Roman"/>
          <w:sz w:val="28"/>
          <w:szCs w:val="28"/>
        </w:rPr>
        <w:t xml:space="preserve"> in </w:t>
      </w:r>
      <w:proofErr w:type="spellStart"/>
      <w:r w:rsidR="00B578AE">
        <w:rPr>
          <w:rFonts w:ascii="Times New Roman" w:hAnsi="Times New Roman" w:cs="Times New Roman"/>
          <w:sz w:val="28"/>
          <w:szCs w:val="28"/>
        </w:rPr>
        <w:t>vecinatatea</w:t>
      </w:r>
      <w:proofErr w:type="spellEnd"/>
      <w:r w:rsidR="00B578AE">
        <w:rPr>
          <w:rFonts w:ascii="Times New Roman" w:hAnsi="Times New Roman" w:cs="Times New Roman"/>
          <w:sz w:val="28"/>
          <w:szCs w:val="28"/>
        </w:rPr>
        <w:t xml:space="preserve"> </w:t>
      </w:r>
      <w:proofErr w:type="spellStart"/>
      <w:r w:rsidR="00B578AE">
        <w:rPr>
          <w:rFonts w:ascii="Times New Roman" w:hAnsi="Times New Roman" w:cs="Times New Roman"/>
          <w:sz w:val="28"/>
          <w:szCs w:val="28"/>
        </w:rPr>
        <w:t>ariilor</w:t>
      </w:r>
      <w:proofErr w:type="spellEnd"/>
      <w:r w:rsidR="00B578AE">
        <w:rPr>
          <w:rFonts w:ascii="Times New Roman" w:hAnsi="Times New Roman" w:cs="Times New Roman"/>
          <w:sz w:val="28"/>
          <w:szCs w:val="28"/>
        </w:rPr>
        <w:t xml:space="preserve"> natural de </w:t>
      </w:r>
      <w:proofErr w:type="spellStart"/>
      <w:r w:rsidR="00B578AE">
        <w:rPr>
          <w:rFonts w:ascii="Times New Roman" w:hAnsi="Times New Roman" w:cs="Times New Roman"/>
          <w:sz w:val="28"/>
          <w:szCs w:val="28"/>
        </w:rPr>
        <w:t>interes</w:t>
      </w:r>
      <w:proofErr w:type="spellEnd"/>
      <w:r w:rsidR="00B578AE">
        <w:rPr>
          <w:rFonts w:ascii="Times New Roman" w:hAnsi="Times New Roman" w:cs="Times New Roman"/>
          <w:sz w:val="28"/>
          <w:szCs w:val="28"/>
        </w:rPr>
        <w:t xml:space="preserve"> national </w:t>
      </w:r>
      <w:proofErr w:type="spellStart"/>
      <w:r w:rsidR="00B578AE">
        <w:rPr>
          <w:rFonts w:ascii="Times New Roman" w:hAnsi="Times New Roman" w:cs="Times New Roman"/>
          <w:sz w:val="28"/>
          <w:szCs w:val="28"/>
        </w:rPr>
        <w:t>comunitar</w:t>
      </w:r>
      <w:proofErr w:type="spellEnd"/>
      <w:r w:rsidR="00B578AE">
        <w:rPr>
          <w:rFonts w:ascii="Times New Roman" w:hAnsi="Times New Roman" w:cs="Times New Roman"/>
          <w:sz w:val="28"/>
          <w:szCs w:val="28"/>
        </w:rPr>
        <w:t xml:space="preserve"> </w:t>
      </w:r>
      <w:proofErr w:type="spellStart"/>
      <w:r w:rsidR="00B578AE">
        <w:rPr>
          <w:rFonts w:ascii="Times New Roman" w:hAnsi="Times New Roman" w:cs="Times New Roman"/>
          <w:sz w:val="28"/>
          <w:szCs w:val="28"/>
        </w:rPr>
        <w:t>sau</w:t>
      </w:r>
      <w:proofErr w:type="spellEnd"/>
      <w:r w:rsidR="00B578AE">
        <w:rPr>
          <w:rFonts w:ascii="Times New Roman" w:hAnsi="Times New Roman" w:cs="Times New Roman"/>
          <w:sz w:val="28"/>
          <w:szCs w:val="28"/>
        </w:rPr>
        <w:t xml:space="preserve"> international.</w:t>
      </w:r>
    </w:p>
    <w:p w14:paraId="0EA7CC32" w14:textId="77777777" w:rsidR="00B578AE" w:rsidRPr="00B578AE" w:rsidRDefault="00B578AE" w:rsidP="00B578AE">
      <w:pPr>
        <w:spacing w:line="276" w:lineRule="auto"/>
        <w:rPr>
          <w:rFonts w:ascii="Times New Roman" w:hAnsi="Times New Roman" w:cs="Times New Roman"/>
          <w:sz w:val="28"/>
          <w:szCs w:val="28"/>
        </w:rPr>
      </w:pPr>
      <w:proofErr w:type="spellStart"/>
      <w:r w:rsidRPr="00B578AE">
        <w:rPr>
          <w:rFonts w:ascii="Times New Roman" w:hAnsi="Times New Roman" w:cs="Times New Roman"/>
          <w:sz w:val="28"/>
          <w:szCs w:val="28"/>
        </w:rPr>
        <w:t>Lucrările</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prevăzute</w:t>
      </w:r>
      <w:proofErr w:type="spellEnd"/>
      <w:r w:rsidRPr="00B578AE">
        <w:rPr>
          <w:rFonts w:ascii="Times New Roman" w:hAnsi="Times New Roman" w:cs="Times New Roman"/>
          <w:sz w:val="28"/>
          <w:szCs w:val="28"/>
        </w:rPr>
        <w:t xml:space="preserve"> in </w:t>
      </w:r>
      <w:proofErr w:type="spellStart"/>
      <w:r w:rsidRPr="00B578AE">
        <w:rPr>
          <w:rFonts w:ascii="Times New Roman" w:hAnsi="Times New Roman" w:cs="Times New Roman"/>
          <w:sz w:val="28"/>
          <w:szCs w:val="28"/>
        </w:rPr>
        <w:t>acest</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proiect</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vor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avea</w:t>
      </w:r>
      <w:proofErr w:type="spellEnd"/>
      <w:r w:rsidRPr="00B578AE">
        <w:rPr>
          <w:rFonts w:ascii="Times New Roman" w:hAnsi="Times New Roman" w:cs="Times New Roman"/>
          <w:sz w:val="28"/>
          <w:szCs w:val="28"/>
        </w:rPr>
        <w:t xml:space="preserve"> impact </w:t>
      </w:r>
      <w:proofErr w:type="spellStart"/>
      <w:r w:rsidRPr="00B578AE">
        <w:rPr>
          <w:rFonts w:ascii="Times New Roman" w:hAnsi="Times New Roman" w:cs="Times New Roman"/>
          <w:sz w:val="28"/>
          <w:szCs w:val="28"/>
        </w:rPr>
        <w:t>nesemnificativ</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asupra</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populației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sănătății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umane</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faunei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florei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solului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folosințelor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bunurilor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materiale</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calității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regimului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cantitativ</w:t>
      </w:r>
      <w:proofErr w:type="spellEnd"/>
      <w:r w:rsidRPr="00B578AE">
        <w:rPr>
          <w:rFonts w:ascii="Times New Roman" w:hAnsi="Times New Roman" w:cs="Times New Roman"/>
          <w:sz w:val="28"/>
          <w:szCs w:val="28"/>
        </w:rPr>
        <w:t xml:space="preserve"> al </w:t>
      </w:r>
      <w:proofErr w:type="spellStart"/>
      <w:r w:rsidRPr="00B578AE">
        <w:rPr>
          <w:rFonts w:ascii="Times New Roman" w:hAnsi="Times New Roman" w:cs="Times New Roman"/>
          <w:sz w:val="28"/>
          <w:szCs w:val="28"/>
        </w:rPr>
        <w:t>apei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calității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aerului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climei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zgomotelor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vibrațiilor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peisajului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mediului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vizual</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patrimoniului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istoric</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cultural </w:t>
      </w:r>
      <w:proofErr w:type="spellStart"/>
      <w:r w:rsidRPr="00B578AE">
        <w:rPr>
          <w:rFonts w:ascii="Times New Roman" w:hAnsi="Times New Roman" w:cs="Times New Roman"/>
          <w:sz w:val="28"/>
          <w:szCs w:val="28"/>
        </w:rPr>
        <w:t>și</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asupra</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interacțiunilor</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dintre</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aceste</w:t>
      </w:r>
      <w:proofErr w:type="spellEnd"/>
      <w:r w:rsidRPr="00B578AE">
        <w:rPr>
          <w:rFonts w:ascii="Times New Roman" w:hAnsi="Times New Roman" w:cs="Times New Roman"/>
          <w:sz w:val="28"/>
          <w:szCs w:val="28"/>
        </w:rPr>
        <w:t xml:space="preserve"> </w:t>
      </w:r>
      <w:proofErr w:type="spellStart"/>
      <w:r w:rsidRPr="00B578AE">
        <w:rPr>
          <w:rFonts w:ascii="Times New Roman" w:hAnsi="Times New Roman" w:cs="Times New Roman"/>
          <w:sz w:val="28"/>
          <w:szCs w:val="28"/>
        </w:rPr>
        <w:t>elemente</w:t>
      </w:r>
      <w:proofErr w:type="spellEnd"/>
      <w:r w:rsidRPr="00B578AE">
        <w:rPr>
          <w:rFonts w:ascii="Times New Roman" w:hAnsi="Times New Roman" w:cs="Times New Roman"/>
          <w:sz w:val="28"/>
          <w:szCs w:val="28"/>
        </w:rPr>
        <w:t>.</w:t>
      </w:r>
    </w:p>
    <w:p w14:paraId="565154D5" w14:textId="77777777" w:rsidR="00B578AE" w:rsidRPr="00FF25F1" w:rsidRDefault="00B578AE">
      <w:pPr>
        <w:rPr>
          <w:rFonts w:ascii="Times New Roman" w:hAnsi="Times New Roman" w:cs="Times New Roman"/>
          <w:sz w:val="28"/>
          <w:szCs w:val="28"/>
        </w:rPr>
        <w:sectPr w:rsidR="00B578AE" w:rsidRPr="00FF25F1">
          <w:type w:val="continuous"/>
          <w:pgSz w:w="11906" w:h="16838"/>
          <w:pgMar w:top="1134" w:right="1134" w:bottom="1134" w:left="1134" w:header="0" w:footer="0" w:gutter="0"/>
          <w:cols w:space="720"/>
          <w:formProt w:val="0"/>
          <w:docGrid w:linePitch="600" w:charSpace="32768"/>
        </w:sectPr>
      </w:pPr>
    </w:p>
    <w:p w14:paraId="093051D7" w14:textId="77777777" w:rsidR="00272A5A" w:rsidRDefault="007520EF">
      <w:pPr>
        <w:pStyle w:val="Corptext"/>
        <w:spacing w:after="100"/>
        <w:jc w:val="both"/>
        <w:rPr>
          <w:rFonts w:ascii="Times New Roman" w:hAnsi="Times New Roman" w:cs="Times New Roman"/>
          <w:b/>
          <w:i/>
          <w:sz w:val="28"/>
          <w:szCs w:val="28"/>
        </w:rPr>
      </w:pPr>
      <w:bookmarkStart w:id="35" w:name="p-275168556"/>
      <w:bookmarkEnd w:id="35"/>
      <w:r w:rsidRPr="003C7B58">
        <w:rPr>
          <w:rFonts w:ascii="Times New Roman" w:hAnsi="Times New Roman" w:cs="Times New Roman"/>
          <w:b/>
          <w:i/>
          <w:sz w:val="28"/>
          <w:szCs w:val="28"/>
        </w:rPr>
        <w:t>-</w:t>
      </w:r>
      <w:bookmarkStart w:id="36" w:name="s-275168556"/>
      <w:bookmarkEnd w:id="36"/>
      <w:r w:rsidRPr="003C7B58">
        <w:rPr>
          <w:rFonts w:ascii="Times New Roman" w:hAnsi="Times New Roman" w:cs="Times New Roman"/>
          <w:b/>
          <w:i/>
          <w:sz w:val="28"/>
          <w:szCs w:val="28"/>
        </w:rPr>
        <w:t> </w:t>
      </w:r>
      <w:proofErr w:type="spellStart"/>
      <w:r w:rsidRPr="003C7B58">
        <w:rPr>
          <w:rFonts w:ascii="Times New Roman" w:hAnsi="Times New Roman" w:cs="Times New Roman"/>
          <w:b/>
          <w:i/>
          <w:sz w:val="28"/>
          <w:szCs w:val="28"/>
        </w:rPr>
        <w:t>coordonatele</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geografice</w:t>
      </w:r>
      <w:proofErr w:type="spellEnd"/>
      <w:r w:rsidRPr="003C7B58">
        <w:rPr>
          <w:rFonts w:ascii="Times New Roman" w:hAnsi="Times New Roman" w:cs="Times New Roman"/>
          <w:b/>
          <w:i/>
          <w:sz w:val="28"/>
          <w:szCs w:val="28"/>
        </w:rPr>
        <w:t xml:space="preserve"> ale </w:t>
      </w:r>
      <w:proofErr w:type="spellStart"/>
      <w:r w:rsidRPr="003C7B58">
        <w:rPr>
          <w:rFonts w:ascii="Times New Roman" w:hAnsi="Times New Roman" w:cs="Times New Roman"/>
          <w:b/>
          <w:i/>
          <w:sz w:val="28"/>
          <w:szCs w:val="28"/>
        </w:rPr>
        <w:t>amplasamentului</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proiectului</w:t>
      </w:r>
      <w:proofErr w:type="spellEnd"/>
      <w:r w:rsidRPr="003C7B58">
        <w:rPr>
          <w:rFonts w:ascii="Times New Roman" w:hAnsi="Times New Roman" w:cs="Times New Roman"/>
          <w:b/>
          <w:i/>
          <w:sz w:val="28"/>
          <w:szCs w:val="28"/>
        </w:rPr>
        <w:t xml:space="preserve">, care </w:t>
      </w:r>
      <w:proofErr w:type="spellStart"/>
      <w:r w:rsidRPr="003C7B58">
        <w:rPr>
          <w:rFonts w:ascii="Times New Roman" w:hAnsi="Times New Roman" w:cs="Times New Roman"/>
          <w:b/>
          <w:i/>
          <w:sz w:val="28"/>
          <w:szCs w:val="28"/>
        </w:rPr>
        <w:t>vor</w:t>
      </w:r>
      <w:proofErr w:type="spellEnd"/>
      <w:r w:rsidRPr="003C7B58">
        <w:rPr>
          <w:rFonts w:ascii="Times New Roman" w:hAnsi="Times New Roman" w:cs="Times New Roman"/>
          <w:b/>
          <w:i/>
          <w:sz w:val="28"/>
          <w:szCs w:val="28"/>
        </w:rPr>
        <w:t xml:space="preserve"> fi </w:t>
      </w:r>
      <w:proofErr w:type="spellStart"/>
      <w:r w:rsidRPr="003C7B58">
        <w:rPr>
          <w:rFonts w:ascii="Times New Roman" w:hAnsi="Times New Roman" w:cs="Times New Roman"/>
          <w:b/>
          <w:i/>
          <w:sz w:val="28"/>
          <w:szCs w:val="28"/>
        </w:rPr>
        <w:t>prezentate</w:t>
      </w:r>
      <w:proofErr w:type="spellEnd"/>
      <w:r w:rsidRPr="003C7B58">
        <w:rPr>
          <w:rFonts w:ascii="Times New Roman" w:hAnsi="Times New Roman" w:cs="Times New Roman"/>
          <w:b/>
          <w:i/>
          <w:sz w:val="28"/>
          <w:szCs w:val="28"/>
        </w:rPr>
        <w:t xml:space="preserve"> sub </w:t>
      </w:r>
      <w:proofErr w:type="spellStart"/>
      <w:r w:rsidRPr="003C7B58">
        <w:rPr>
          <w:rFonts w:ascii="Times New Roman" w:hAnsi="Times New Roman" w:cs="Times New Roman"/>
          <w:b/>
          <w:i/>
          <w:sz w:val="28"/>
          <w:szCs w:val="28"/>
        </w:rPr>
        <w:t>formă</w:t>
      </w:r>
      <w:proofErr w:type="spellEnd"/>
      <w:r w:rsidRPr="003C7B58">
        <w:rPr>
          <w:rFonts w:ascii="Times New Roman" w:hAnsi="Times New Roman" w:cs="Times New Roman"/>
          <w:b/>
          <w:i/>
          <w:sz w:val="28"/>
          <w:szCs w:val="28"/>
        </w:rPr>
        <w:t xml:space="preserve"> de vector </w:t>
      </w:r>
      <w:proofErr w:type="spellStart"/>
      <w:r w:rsidRPr="003C7B58">
        <w:rPr>
          <w:rFonts w:ascii="Times New Roman" w:hAnsi="Times New Roman" w:cs="Times New Roman"/>
          <w:b/>
          <w:i/>
          <w:sz w:val="28"/>
          <w:szCs w:val="28"/>
        </w:rPr>
        <w:t>în</w:t>
      </w:r>
      <w:proofErr w:type="spellEnd"/>
      <w:r w:rsidRPr="003C7B58">
        <w:rPr>
          <w:rFonts w:ascii="Times New Roman" w:hAnsi="Times New Roman" w:cs="Times New Roman"/>
          <w:b/>
          <w:i/>
          <w:sz w:val="28"/>
          <w:szCs w:val="28"/>
        </w:rPr>
        <w:t xml:space="preserve"> format digital cu </w:t>
      </w:r>
      <w:proofErr w:type="spellStart"/>
      <w:r w:rsidRPr="003C7B58">
        <w:rPr>
          <w:rFonts w:ascii="Times New Roman" w:hAnsi="Times New Roman" w:cs="Times New Roman"/>
          <w:b/>
          <w:i/>
          <w:sz w:val="28"/>
          <w:szCs w:val="28"/>
        </w:rPr>
        <w:t>referinţă</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geografică</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în</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sistem</w:t>
      </w:r>
      <w:proofErr w:type="spellEnd"/>
      <w:r w:rsidRPr="003C7B58">
        <w:rPr>
          <w:rFonts w:ascii="Times New Roman" w:hAnsi="Times New Roman" w:cs="Times New Roman"/>
          <w:b/>
          <w:i/>
          <w:sz w:val="28"/>
          <w:szCs w:val="28"/>
        </w:rPr>
        <w:t xml:space="preserve"> de </w:t>
      </w:r>
      <w:proofErr w:type="spellStart"/>
      <w:r w:rsidRPr="003C7B58">
        <w:rPr>
          <w:rFonts w:ascii="Times New Roman" w:hAnsi="Times New Roman" w:cs="Times New Roman"/>
          <w:b/>
          <w:i/>
          <w:sz w:val="28"/>
          <w:szCs w:val="28"/>
        </w:rPr>
        <w:t>proiecţie</w:t>
      </w:r>
      <w:proofErr w:type="spellEnd"/>
      <w:r w:rsidRPr="003C7B58">
        <w:rPr>
          <w:rFonts w:ascii="Times New Roman" w:hAnsi="Times New Roman" w:cs="Times New Roman"/>
          <w:b/>
          <w:i/>
          <w:sz w:val="28"/>
          <w:szCs w:val="28"/>
        </w:rPr>
        <w:t xml:space="preserve"> </w:t>
      </w:r>
      <w:proofErr w:type="spellStart"/>
      <w:r w:rsidRPr="003C7B58">
        <w:rPr>
          <w:rFonts w:ascii="Times New Roman" w:hAnsi="Times New Roman" w:cs="Times New Roman"/>
          <w:b/>
          <w:i/>
          <w:sz w:val="28"/>
          <w:szCs w:val="28"/>
        </w:rPr>
        <w:t>naţională</w:t>
      </w:r>
      <w:proofErr w:type="spellEnd"/>
      <w:r w:rsidRPr="003C7B58">
        <w:rPr>
          <w:rFonts w:ascii="Times New Roman" w:hAnsi="Times New Roman" w:cs="Times New Roman"/>
          <w:b/>
          <w:i/>
          <w:sz w:val="28"/>
          <w:szCs w:val="28"/>
        </w:rPr>
        <w:t xml:space="preserve"> Stereo </w:t>
      </w:r>
      <w:proofErr w:type="gramStart"/>
      <w:r w:rsidRPr="003C7B58">
        <w:rPr>
          <w:rFonts w:ascii="Times New Roman" w:hAnsi="Times New Roman" w:cs="Times New Roman"/>
          <w:b/>
          <w:i/>
          <w:sz w:val="28"/>
          <w:szCs w:val="28"/>
        </w:rPr>
        <w:t>1970;</w:t>
      </w:r>
      <w:proofErr w:type="gramEnd"/>
    </w:p>
    <w:p w14:paraId="1DC04C25" w14:textId="77777777" w:rsidR="00FF25F1" w:rsidRDefault="00FF25F1">
      <w:pPr>
        <w:pStyle w:val="Corptext"/>
        <w:spacing w:after="100"/>
        <w:jc w:val="both"/>
        <w:rPr>
          <w:rFonts w:ascii="Times New Roman" w:hAnsi="Times New Roman" w:cs="Times New Roman"/>
          <w:b/>
          <w:i/>
          <w:sz w:val="28"/>
          <w:szCs w:val="28"/>
        </w:rPr>
      </w:pPr>
      <w:r w:rsidRPr="00FF25F1">
        <w:rPr>
          <w:rFonts w:ascii="Times New Roman" w:hAnsi="Times New Roman" w:cs="Times New Roman"/>
          <w:b/>
          <w:i/>
          <w:noProof/>
          <w:sz w:val="28"/>
          <w:szCs w:val="28"/>
        </w:rPr>
        <w:lastRenderedPageBreak/>
        <w:drawing>
          <wp:inline distT="0" distB="0" distL="0" distR="0" wp14:anchorId="05F44660" wp14:editId="073C8F98">
            <wp:extent cx="6120130" cy="423365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4233654"/>
                    </a:xfrm>
                    <a:prstGeom prst="rect">
                      <a:avLst/>
                    </a:prstGeom>
                    <a:noFill/>
                    <a:ln w="9525">
                      <a:noFill/>
                      <a:miter lim="800000"/>
                      <a:headEnd/>
                      <a:tailEnd/>
                    </a:ln>
                  </pic:spPr>
                </pic:pic>
              </a:graphicData>
            </a:graphic>
          </wp:inline>
        </w:drawing>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36"/>
        <w:gridCol w:w="266"/>
        <w:gridCol w:w="1636"/>
        <w:gridCol w:w="960"/>
        <w:gridCol w:w="1030"/>
      </w:tblGrid>
      <w:tr w:rsidR="00FF25F1" w:rsidRPr="00FF25F1" w14:paraId="2FB86A5E" w14:textId="77777777" w:rsidTr="00FF25F1">
        <w:trPr>
          <w:trHeight w:val="290"/>
          <w:jc w:val="center"/>
        </w:trPr>
        <w:tc>
          <w:tcPr>
            <w:tcW w:w="960" w:type="dxa"/>
            <w:shd w:val="clear" w:color="auto" w:fill="auto"/>
            <w:noWrap/>
            <w:vAlign w:val="bottom"/>
            <w:hideMark/>
          </w:tcPr>
          <w:p w14:paraId="7535F34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NR PCT.</w:t>
            </w:r>
          </w:p>
        </w:tc>
        <w:tc>
          <w:tcPr>
            <w:tcW w:w="3400" w:type="dxa"/>
            <w:gridSpan w:val="3"/>
            <w:shd w:val="clear" w:color="auto" w:fill="auto"/>
            <w:noWrap/>
            <w:vAlign w:val="bottom"/>
            <w:hideMark/>
          </w:tcPr>
          <w:p w14:paraId="31C27103"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COORDONATE PUNCTE PE CONTUR</w:t>
            </w:r>
          </w:p>
        </w:tc>
        <w:tc>
          <w:tcPr>
            <w:tcW w:w="960" w:type="dxa"/>
            <w:shd w:val="clear" w:color="auto" w:fill="auto"/>
            <w:noWrap/>
            <w:vAlign w:val="bottom"/>
            <w:hideMark/>
          </w:tcPr>
          <w:p w14:paraId="0B765CE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6D7CBF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LUNGIMI LATURI D (</w:t>
            </w:r>
            <w:proofErr w:type="gramStart"/>
            <w:r w:rsidRPr="00FF25F1">
              <w:rPr>
                <w:rFonts w:ascii="Calibri" w:eastAsia="Times New Roman" w:hAnsi="Calibri" w:cs="Calibri"/>
                <w:color w:val="000000"/>
                <w:kern w:val="0"/>
                <w:sz w:val="22"/>
                <w:szCs w:val="22"/>
                <w:lang w:eastAsia="en-US" w:bidi="ar-SA"/>
              </w:rPr>
              <w:t>I,i</w:t>
            </w:r>
            <w:proofErr w:type="gramEnd"/>
            <w:r w:rsidRPr="00FF25F1">
              <w:rPr>
                <w:rFonts w:ascii="Calibri" w:eastAsia="Times New Roman" w:hAnsi="Calibri" w:cs="Calibri"/>
                <w:color w:val="000000"/>
                <w:kern w:val="0"/>
                <w:sz w:val="22"/>
                <w:szCs w:val="22"/>
                <w:lang w:eastAsia="en-US" w:bidi="ar-SA"/>
              </w:rPr>
              <w:t>+1)</w:t>
            </w:r>
          </w:p>
        </w:tc>
      </w:tr>
      <w:tr w:rsidR="00FF25F1" w:rsidRPr="00FF25F1" w14:paraId="745F80E6" w14:textId="77777777" w:rsidTr="00FF25F1">
        <w:trPr>
          <w:trHeight w:val="290"/>
          <w:jc w:val="center"/>
        </w:trPr>
        <w:tc>
          <w:tcPr>
            <w:tcW w:w="960" w:type="dxa"/>
            <w:shd w:val="clear" w:color="auto" w:fill="auto"/>
            <w:noWrap/>
            <w:vAlign w:val="bottom"/>
            <w:hideMark/>
          </w:tcPr>
          <w:p w14:paraId="50D5755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280422C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EST(m)</w:t>
            </w:r>
          </w:p>
        </w:tc>
        <w:tc>
          <w:tcPr>
            <w:tcW w:w="128" w:type="dxa"/>
            <w:shd w:val="clear" w:color="auto" w:fill="auto"/>
            <w:noWrap/>
            <w:vAlign w:val="bottom"/>
            <w:hideMark/>
          </w:tcPr>
          <w:p w14:paraId="41B6729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F5736A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NORD (m)</w:t>
            </w:r>
          </w:p>
        </w:tc>
        <w:tc>
          <w:tcPr>
            <w:tcW w:w="960" w:type="dxa"/>
            <w:shd w:val="clear" w:color="auto" w:fill="auto"/>
            <w:noWrap/>
            <w:vAlign w:val="bottom"/>
            <w:hideMark/>
          </w:tcPr>
          <w:p w14:paraId="1FD904D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39C0B0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r>
      <w:tr w:rsidR="00FF25F1" w:rsidRPr="00FF25F1" w14:paraId="77E66D35" w14:textId="77777777" w:rsidTr="00FF25F1">
        <w:trPr>
          <w:trHeight w:val="290"/>
          <w:jc w:val="center"/>
        </w:trPr>
        <w:tc>
          <w:tcPr>
            <w:tcW w:w="960" w:type="dxa"/>
            <w:shd w:val="clear" w:color="auto" w:fill="auto"/>
            <w:noWrap/>
            <w:vAlign w:val="bottom"/>
            <w:hideMark/>
          </w:tcPr>
          <w:p w14:paraId="0EE0FFB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w:t>
            </w:r>
          </w:p>
        </w:tc>
        <w:tc>
          <w:tcPr>
            <w:tcW w:w="1636" w:type="dxa"/>
            <w:shd w:val="clear" w:color="auto" w:fill="auto"/>
            <w:noWrap/>
            <w:vAlign w:val="bottom"/>
            <w:hideMark/>
          </w:tcPr>
          <w:p w14:paraId="68BE518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788429,88</w:t>
            </w:r>
          </w:p>
        </w:tc>
        <w:tc>
          <w:tcPr>
            <w:tcW w:w="128" w:type="dxa"/>
            <w:shd w:val="clear" w:color="auto" w:fill="auto"/>
            <w:noWrap/>
            <w:vAlign w:val="bottom"/>
            <w:hideMark/>
          </w:tcPr>
          <w:p w14:paraId="684A067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AE741C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265539,05</w:t>
            </w:r>
          </w:p>
        </w:tc>
        <w:tc>
          <w:tcPr>
            <w:tcW w:w="960" w:type="dxa"/>
            <w:shd w:val="clear" w:color="auto" w:fill="auto"/>
            <w:noWrap/>
            <w:vAlign w:val="bottom"/>
            <w:hideMark/>
          </w:tcPr>
          <w:p w14:paraId="14D31F66"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268573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77,704</w:t>
            </w:r>
          </w:p>
        </w:tc>
      </w:tr>
      <w:tr w:rsidR="00FF25F1" w:rsidRPr="00FF25F1" w14:paraId="5ACB5D58" w14:textId="77777777" w:rsidTr="00FF25F1">
        <w:trPr>
          <w:trHeight w:val="290"/>
          <w:jc w:val="center"/>
        </w:trPr>
        <w:tc>
          <w:tcPr>
            <w:tcW w:w="960" w:type="dxa"/>
            <w:shd w:val="clear" w:color="auto" w:fill="auto"/>
            <w:noWrap/>
            <w:vAlign w:val="bottom"/>
            <w:hideMark/>
          </w:tcPr>
          <w:p w14:paraId="5DF88C1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w:t>
            </w:r>
          </w:p>
        </w:tc>
        <w:tc>
          <w:tcPr>
            <w:tcW w:w="1636" w:type="dxa"/>
            <w:shd w:val="clear" w:color="auto" w:fill="auto"/>
            <w:noWrap/>
            <w:vAlign w:val="bottom"/>
            <w:hideMark/>
          </w:tcPr>
          <w:p w14:paraId="2323D05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788507,58</w:t>
            </w:r>
          </w:p>
        </w:tc>
        <w:tc>
          <w:tcPr>
            <w:tcW w:w="128" w:type="dxa"/>
            <w:shd w:val="clear" w:color="auto" w:fill="auto"/>
            <w:noWrap/>
            <w:vAlign w:val="bottom"/>
            <w:hideMark/>
          </w:tcPr>
          <w:p w14:paraId="2FFC35A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9A238C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265538,31</w:t>
            </w:r>
          </w:p>
        </w:tc>
        <w:tc>
          <w:tcPr>
            <w:tcW w:w="960" w:type="dxa"/>
            <w:shd w:val="clear" w:color="auto" w:fill="auto"/>
            <w:noWrap/>
            <w:vAlign w:val="bottom"/>
            <w:hideMark/>
          </w:tcPr>
          <w:p w14:paraId="5F691B9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E54158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34,932</w:t>
            </w:r>
          </w:p>
        </w:tc>
      </w:tr>
      <w:tr w:rsidR="00FF25F1" w:rsidRPr="00FF25F1" w14:paraId="4F8C8A15" w14:textId="77777777" w:rsidTr="00FF25F1">
        <w:trPr>
          <w:trHeight w:val="290"/>
          <w:jc w:val="center"/>
        </w:trPr>
        <w:tc>
          <w:tcPr>
            <w:tcW w:w="960" w:type="dxa"/>
            <w:shd w:val="clear" w:color="auto" w:fill="auto"/>
            <w:noWrap/>
            <w:vAlign w:val="bottom"/>
            <w:hideMark/>
          </w:tcPr>
          <w:p w14:paraId="46C8EFB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w:t>
            </w:r>
          </w:p>
        </w:tc>
        <w:tc>
          <w:tcPr>
            <w:tcW w:w="1636" w:type="dxa"/>
            <w:shd w:val="clear" w:color="auto" w:fill="auto"/>
            <w:noWrap/>
            <w:vAlign w:val="bottom"/>
            <w:hideMark/>
          </w:tcPr>
          <w:p w14:paraId="25A1AEF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788542,48</w:t>
            </w:r>
          </w:p>
        </w:tc>
        <w:tc>
          <w:tcPr>
            <w:tcW w:w="128" w:type="dxa"/>
            <w:shd w:val="clear" w:color="auto" w:fill="auto"/>
            <w:noWrap/>
            <w:vAlign w:val="bottom"/>
            <w:hideMark/>
          </w:tcPr>
          <w:p w14:paraId="46C18E3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A78FFE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265538,81</w:t>
            </w:r>
          </w:p>
        </w:tc>
        <w:tc>
          <w:tcPr>
            <w:tcW w:w="960" w:type="dxa"/>
            <w:shd w:val="clear" w:color="auto" w:fill="auto"/>
            <w:noWrap/>
            <w:vAlign w:val="bottom"/>
            <w:hideMark/>
          </w:tcPr>
          <w:p w14:paraId="5EFE6F20"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1FA048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8,221</w:t>
            </w:r>
          </w:p>
        </w:tc>
      </w:tr>
      <w:tr w:rsidR="00FF25F1" w:rsidRPr="00FF25F1" w14:paraId="12AFF4B8" w14:textId="77777777" w:rsidTr="00FF25F1">
        <w:trPr>
          <w:trHeight w:val="290"/>
          <w:jc w:val="center"/>
        </w:trPr>
        <w:tc>
          <w:tcPr>
            <w:tcW w:w="960" w:type="dxa"/>
            <w:shd w:val="clear" w:color="auto" w:fill="auto"/>
            <w:noWrap/>
            <w:vAlign w:val="bottom"/>
            <w:hideMark/>
          </w:tcPr>
          <w:p w14:paraId="5D9A15B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4</w:t>
            </w:r>
          </w:p>
        </w:tc>
        <w:tc>
          <w:tcPr>
            <w:tcW w:w="1636" w:type="dxa"/>
            <w:shd w:val="clear" w:color="auto" w:fill="auto"/>
            <w:noWrap/>
            <w:vAlign w:val="bottom"/>
            <w:hideMark/>
          </w:tcPr>
          <w:p w14:paraId="7B3F7E9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788550,67</w:t>
            </w:r>
          </w:p>
        </w:tc>
        <w:tc>
          <w:tcPr>
            <w:tcW w:w="128" w:type="dxa"/>
            <w:shd w:val="clear" w:color="auto" w:fill="auto"/>
            <w:noWrap/>
            <w:vAlign w:val="bottom"/>
            <w:hideMark/>
          </w:tcPr>
          <w:p w14:paraId="4DE77B4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4470731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265536,1</w:t>
            </w:r>
          </w:p>
        </w:tc>
        <w:tc>
          <w:tcPr>
            <w:tcW w:w="960" w:type="dxa"/>
            <w:shd w:val="clear" w:color="auto" w:fill="auto"/>
            <w:noWrap/>
            <w:vAlign w:val="bottom"/>
            <w:hideMark/>
          </w:tcPr>
          <w:p w14:paraId="28FCD4B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67A08C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2,228</w:t>
            </w:r>
          </w:p>
        </w:tc>
      </w:tr>
      <w:tr w:rsidR="00FF25F1" w:rsidRPr="00FF25F1" w14:paraId="7A7FB265" w14:textId="77777777" w:rsidTr="00FF25F1">
        <w:trPr>
          <w:trHeight w:val="290"/>
          <w:jc w:val="center"/>
        </w:trPr>
        <w:tc>
          <w:tcPr>
            <w:tcW w:w="960" w:type="dxa"/>
            <w:shd w:val="clear" w:color="auto" w:fill="auto"/>
            <w:noWrap/>
            <w:vAlign w:val="bottom"/>
            <w:hideMark/>
          </w:tcPr>
          <w:p w14:paraId="034BE75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5</w:t>
            </w:r>
          </w:p>
        </w:tc>
        <w:tc>
          <w:tcPr>
            <w:tcW w:w="1636" w:type="dxa"/>
            <w:shd w:val="clear" w:color="auto" w:fill="auto"/>
            <w:noWrap/>
            <w:vAlign w:val="bottom"/>
            <w:hideMark/>
          </w:tcPr>
          <w:p w14:paraId="11F622A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788550,48</w:t>
            </w:r>
          </w:p>
        </w:tc>
        <w:tc>
          <w:tcPr>
            <w:tcW w:w="128" w:type="dxa"/>
            <w:shd w:val="clear" w:color="auto" w:fill="auto"/>
            <w:noWrap/>
            <w:vAlign w:val="bottom"/>
            <w:hideMark/>
          </w:tcPr>
          <w:p w14:paraId="2A9B85A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2B626E1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265533,88</w:t>
            </w:r>
          </w:p>
        </w:tc>
        <w:tc>
          <w:tcPr>
            <w:tcW w:w="960" w:type="dxa"/>
            <w:shd w:val="clear" w:color="auto" w:fill="auto"/>
            <w:noWrap/>
            <w:vAlign w:val="bottom"/>
            <w:hideMark/>
          </w:tcPr>
          <w:p w14:paraId="7A266B2D"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EEAA31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3,853</w:t>
            </w:r>
          </w:p>
        </w:tc>
      </w:tr>
      <w:tr w:rsidR="00FF25F1" w:rsidRPr="00FF25F1" w14:paraId="01BF35E7" w14:textId="77777777" w:rsidTr="00FF25F1">
        <w:trPr>
          <w:trHeight w:val="290"/>
          <w:jc w:val="center"/>
        </w:trPr>
        <w:tc>
          <w:tcPr>
            <w:tcW w:w="960" w:type="dxa"/>
            <w:shd w:val="clear" w:color="auto" w:fill="auto"/>
            <w:noWrap/>
            <w:vAlign w:val="bottom"/>
            <w:hideMark/>
          </w:tcPr>
          <w:p w14:paraId="0FEBD55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6</w:t>
            </w:r>
          </w:p>
        </w:tc>
        <w:tc>
          <w:tcPr>
            <w:tcW w:w="1636" w:type="dxa"/>
            <w:shd w:val="clear" w:color="auto" w:fill="auto"/>
            <w:noWrap/>
            <w:vAlign w:val="bottom"/>
            <w:hideMark/>
          </w:tcPr>
          <w:p w14:paraId="6565103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788549,98</w:t>
            </w:r>
          </w:p>
        </w:tc>
        <w:tc>
          <w:tcPr>
            <w:tcW w:w="128" w:type="dxa"/>
            <w:shd w:val="clear" w:color="auto" w:fill="auto"/>
            <w:noWrap/>
            <w:vAlign w:val="bottom"/>
            <w:hideMark/>
          </w:tcPr>
          <w:p w14:paraId="712D3B5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F498AF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265530,08</w:t>
            </w:r>
          </w:p>
        </w:tc>
        <w:tc>
          <w:tcPr>
            <w:tcW w:w="960" w:type="dxa"/>
            <w:shd w:val="clear" w:color="auto" w:fill="auto"/>
            <w:noWrap/>
            <w:vAlign w:val="bottom"/>
            <w:hideMark/>
          </w:tcPr>
          <w:p w14:paraId="7365C96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2ED396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10,598</w:t>
            </w:r>
          </w:p>
        </w:tc>
      </w:tr>
      <w:tr w:rsidR="00FF25F1" w:rsidRPr="00FF25F1" w14:paraId="5A4C70B9" w14:textId="77777777" w:rsidTr="00FF25F1">
        <w:trPr>
          <w:trHeight w:val="290"/>
          <w:jc w:val="center"/>
        </w:trPr>
        <w:tc>
          <w:tcPr>
            <w:tcW w:w="960" w:type="dxa"/>
            <w:shd w:val="clear" w:color="auto" w:fill="auto"/>
            <w:noWrap/>
            <w:vAlign w:val="bottom"/>
            <w:hideMark/>
          </w:tcPr>
          <w:p w14:paraId="1F83957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w:t>
            </w:r>
          </w:p>
        </w:tc>
        <w:tc>
          <w:tcPr>
            <w:tcW w:w="1636" w:type="dxa"/>
            <w:shd w:val="clear" w:color="auto" w:fill="auto"/>
            <w:noWrap/>
            <w:vAlign w:val="bottom"/>
            <w:hideMark/>
          </w:tcPr>
          <w:p w14:paraId="1609D91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788539,41</w:t>
            </w:r>
          </w:p>
        </w:tc>
        <w:tc>
          <w:tcPr>
            <w:tcW w:w="128" w:type="dxa"/>
            <w:shd w:val="clear" w:color="auto" w:fill="auto"/>
            <w:noWrap/>
            <w:vAlign w:val="bottom"/>
            <w:hideMark/>
          </w:tcPr>
          <w:p w14:paraId="12D91BB3"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2E08502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265529,29</w:t>
            </w:r>
          </w:p>
        </w:tc>
        <w:tc>
          <w:tcPr>
            <w:tcW w:w="960" w:type="dxa"/>
            <w:shd w:val="clear" w:color="auto" w:fill="auto"/>
            <w:noWrap/>
            <w:vAlign w:val="bottom"/>
            <w:hideMark/>
          </w:tcPr>
          <w:p w14:paraId="0FF8F0B8"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C378DE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2,64</w:t>
            </w:r>
          </w:p>
        </w:tc>
      </w:tr>
      <w:tr w:rsidR="00FF25F1" w:rsidRPr="00FF25F1" w14:paraId="43922050" w14:textId="77777777" w:rsidTr="00FF25F1">
        <w:trPr>
          <w:trHeight w:val="290"/>
          <w:jc w:val="center"/>
        </w:trPr>
        <w:tc>
          <w:tcPr>
            <w:tcW w:w="960" w:type="dxa"/>
            <w:shd w:val="clear" w:color="auto" w:fill="auto"/>
            <w:noWrap/>
            <w:vAlign w:val="bottom"/>
            <w:hideMark/>
          </w:tcPr>
          <w:p w14:paraId="418D48D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8</w:t>
            </w:r>
          </w:p>
        </w:tc>
        <w:tc>
          <w:tcPr>
            <w:tcW w:w="1636" w:type="dxa"/>
            <w:shd w:val="clear" w:color="auto" w:fill="auto"/>
            <w:noWrap/>
            <w:vAlign w:val="bottom"/>
            <w:hideMark/>
          </w:tcPr>
          <w:p w14:paraId="642F4B1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788539,38</w:t>
            </w:r>
          </w:p>
        </w:tc>
        <w:tc>
          <w:tcPr>
            <w:tcW w:w="128" w:type="dxa"/>
            <w:shd w:val="clear" w:color="auto" w:fill="auto"/>
            <w:noWrap/>
            <w:vAlign w:val="bottom"/>
            <w:hideMark/>
          </w:tcPr>
          <w:p w14:paraId="055FE6E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4B290A7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265526,65</w:t>
            </w:r>
          </w:p>
        </w:tc>
        <w:tc>
          <w:tcPr>
            <w:tcW w:w="960" w:type="dxa"/>
            <w:shd w:val="clear" w:color="auto" w:fill="auto"/>
            <w:noWrap/>
            <w:vAlign w:val="bottom"/>
            <w:hideMark/>
          </w:tcPr>
          <w:p w14:paraId="0082A6E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F49F6E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12,671</w:t>
            </w:r>
          </w:p>
        </w:tc>
      </w:tr>
      <w:tr w:rsidR="00FF25F1" w:rsidRPr="00FF25F1" w14:paraId="0B4117EB" w14:textId="77777777" w:rsidTr="00FF25F1">
        <w:trPr>
          <w:trHeight w:val="290"/>
          <w:jc w:val="center"/>
        </w:trPr>
        <w:tc>
          <w:tcPr>
            <w:tcW w:w="960" w:type="dxa"/>
            <w:shd w:val="clear" w:color="auto" w:fill="auto"/>
            <w:noWrap/>
            <w:vAlign w:val="bottom"/>
            <w:hideMark/>
          </w:tcPr>
          <w:p w14:paraId="57EE6FF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9</w:t>
            </w:r>
          </w:p>
        </w:tc>
        <w:tc>
          <w:tcPr>
            <w:tcW w:w="1636" w:type="dxa"/>
            <w:shd w:val="clear" w:color="auto" w:fill="auto"/>
            <w:noWrap/>
            <w:vAlign w:val="bottom"/>
            <w:hideMark/>
          </w:tcPr>
          <w:p w14:paraId="714A699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788550,11</w:t>
            </w:r>
          </w:p>
        </w:tc>
        <w:tc>
          <w:tcPr>
            <w:tcW w:w="128" w:type="dxa"/>
            <w:shd w:val="clear" w:color="auto" w:fill="auto"/>
            <w:noWrap/>
            <w:vAlign w:val="bottom"/>
            <w:hideMark/>
          </w:tcPr>
          <w:p w14:paraId="4EC1A04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52F406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265519,91</w:t>
            </w:r>
          </w:p>
        </w:tc>
        <w:tc>
          <w:tcPr>
            <w:tcW w:w="960" w:type="dxa"/>
            <w:shd w:val="clear" w:color="auto" w:fill="auto"/>
            <w:noWrap/>
            <w:vAlign w:val="bottom"/>
            <w:hideMark/>
          </w:tcPr>
          <w:p w14:paraId="30C588A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51755B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15,005</w:t>
            </w:r>
          </w:p>
        </w:tc>
      </w:tr>
      <w:tr w:rsidR="00FF25F1" w:rsidRPr="00FF25F1" w14:paraId="5AF3AD37" w14:textId="77777777" w:rsidTr="00FF25F1">
        <w:trPr>
          <w:trHeight w:val="290"/>
          <w:jc w:val="center"/>
        </w:trPr>
        <w:tc>
          <w:tcPr>
            <w:tcW w:w="960" w:type="dxa"/>
            <w:shd w:val="clear" w:color="auto" w:fill="auto"/>
            <w:noWrap/>
            <w:vAlign w:val="bottom"/>
            <w:hideMark/>
          </w:tcPr>
          <w:p w14:paraId="5B3F473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w:t>
            </w:r>
          </w:p>
        </w:tc>
        <w:tc>
          <w:tcPr>
            <w:tcW w:w="1636" w:type="dxa"/>
            <w:shd w:val="clear" w:color="auto" w:fill="auto"/>
            <w:noWrap/>
            <w:vAlign w:val="bottom"/>
            <w:hideMark/>
          </w:tcPr>
          <w:p w14:paraId="259B252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788560,39</w:t>
            </w:r>
          </w:p>
        </w:tc>
        <w:tc>
          <w:tcPr>
            <w:tcW w:w="128" w:type="dxa"/>
            <w:shd w:val="clear" w:color="auto" w:fill="auto"/>
            <w:noWrap/>
            <w:vAlign w:val="bottom"/>
            <w:hideMark/>
          </w:tcPr>
          <w:p w14:paraId="4BEE0B4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633C47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265508,98</w:t>
            </w:r>
          </w:p>
        </w:tc>
        <w:tc>
          <w:tcPr>
            <w:tcW w:w="960" w:type="dxa"/>
            <w:shd w:val="clear" w:color="auto" w:fill="auto"/>
            <w:noWrap/>
            <w:vAlign w:val="bottom"/>
            <w:hideMark/>
          </w:tcPr>
          <w:p w14:paraId="0B05C88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77E9AF3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14,514</w:t>
            </w:r>
          </w:p>
        </w:tc>
      </w:tr>
      <w:tr w:rsidR="00FF25F1" w:rsidRPr="00FF25F1" w14:paraId="5B41166C" w14:textId="77777777" w:rsidTr="00FF25F1">
        <w:trPr>
          <w:trHeight w:val="290"/>
          <w:jc w:val="center"/>
        </w:trPr>
        <w:tc>
          <w:tcPr>
            <w:tcW w:w="960" w:type="dxa"/>
            <w:shd w:val="clear" w:color="auto" w:fill="auto"/>
            <w:noWrap/>
            <w:vAlign w:val="bottom"/>
            <w:hideMark/>
          </w:tcPr>
          <w:p w14:paraId="514907E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11</w:t>
            </w:r>
          </w:p>
        </w:tc>
        <w:tc>
          <w:tcPr>
            <w:tcW w:w="1636" w:type="dxa"/>
            <w:shd w:val="clear" w:color="auto" w:fill="auto"/>
            <w:noWrap/>
            <w:vAlign w:val="bottom"/>
            <w:hideMark/>
          </w:tcPr>
          <w:p w14:paraId="79C0D22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788567,08</w:t>
            </w:r>
          </w:p>
        </w:tc>
        <w:tc>
          <w:tcPr>
            <w:tcW w:w="128" w:type="dxa"/>
            <w:shd w:val="clear" w:color="auto" w:fill="auto"/>
            <w:noWrap/>
            <w:vAlign w:val="bottom"/>
            <w:hideMark/>
          </w:tcPr>
          <w:p w14:paraId="754A121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35A47E3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265496,1</w:t>
            </w:r>
          </w:p>
        </w:tc>
        <w:tc>
          <w:tcPr>
            <w:tcW w:w="960" w:type="dxa"/>
            <w:shd w:val="clear" w:color="auto" w:fill="auto"/>
            <w:noWrap/>
            <w:vAlign w:val="bottom"/>
            <w:hideMark/>
          </w:tcPr>
          <w:p w14:paraId="028B65B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38CAE85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15,872</w:t>
            </w:r>
          </w:p>
        </w:tc>
      </w:tr>
      <w:tr w:rsidR="00FF25F1" w:rsidRPr="00FF25F1" w14:paraId="388789E6" w14:textId="77777777" w:rsidTr="00FF25F1">
        <w:trPr>
          <w:trHeight w:val="290"/>
          <w:jc w:val="center"/>
        </w:trPr>
        <w:tc>
          <w:tcPr>
            <w:tcW w:w="960" w:type="dxa"/>
            <w:shd w:val="clear" w:color="auto" w:fill="auto"/>
            <w:noWrap/>
            <w:vAlign w:val="bottom"/>
            <w:hideMark/>
          </w:tcPr>
          <w:p w14:paraId="6B06078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12</w:t>
            </w:r>
          </w:p>
        </w:tc>
        <w:tc>
          <w:tcPr>
            <w:tcW w:w="1636" w:type="dxa"/>
            <w:shd w:val="clear" w:color="auto" w:fill="auto"/>
            <w:noWrap/>
            <w:vAlign w:val="bottom"/>
            <w:hideMark/>
          </w:tcPr>
          <w:p w14:paraId="615B74C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788570,45</w:t>
            </w:r>
          </w:p>
        </w:tc>
        <w:tc>
          <w:tcPr>
            <w:tcW w:w="128" w:type="dxa"/>
            <w:shd w:val="clear" w:color="auto" w:fill="auto"/>
            <w:noWrap/>
            <w:vAlign w:val="bottom"/>
            <w:hideMark/>
          </w:tcPr>
          <w:p w14:paraId="0C9C9D2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F45182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265480,59</w:t>
            </w:r>
          </w:p>
        </w:tc>
        <w:tc>
          <w:tcPr>
            <w:tcW w:w="960" w:type="dxa"/>
            <w:shd w:val="clear" w:color="auto" w:fill="auto"/>
            <w:noWrap/>
            <w:vAlign w:val="bottom"/>
            <w:hideMark/>
          </w:tcPr>
          <w:p w14:paraId="48BDC66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3372071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11,796</w:t>
            </w:r>
          </w:p>
        </w:tc>
      </w:tr>
      <w:tr w:rsidR="00FF25F1" w:rsidRPr="00FF25F1" w14:paraId="017527FC" w14:textId="77777777" w:rsidTr="00FF25F1">
        <w:trPr>
          <w:trHeight w:val="290"/>
          <w:jc w:val="center"/>
        </w:trPr>
        <w:tc>
          <w:tcPr>
            <w:tcW w:w="960" w:type="dxa"/>
            <w:shd w:val="clear" w:color="auto" w:fill="auto"/>
            <w:noWrap/>
            <w:vAlign w:val="bottom"/>
            <w:hideMark/>
          </w:tcPr>
          <w:p w14:paraId="42C2166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13</w:t>
            </w:r>
          </w:p>
        </w:tc>
        <w:tc>
          <w:tcPr>
            <w:tcW w:w="1636" w:type="dxa"/>
            <w:shd w:val="clear" w:color="auto" w:fill="auto"/>
            <w:noWrap/>
            <w:vAlign w:val="bottom"/>
            <w:hideMark/>
          </w:tcPr>
          <w:p w14:paraId="2AE1F25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788571,07</w:t>
            </w:r>
          </w:p>
        </w:tc>
        <w:tc>
          <w:tcPr>
            <w:tcW w:w="128" w:type="dxa"/>
            <w:shd w:val="clear" w:color="auto" w:fill="auto"/>
            <w:noWrap/>
            <w:vAlign w:val="bottom"/>
            <w:hideMark/>
          </w:tcPr>
          <w:p w14:paraId="391BB32D"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6B5939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265468,81</w:t>
            </w:r>
          </w:p>
        </w:tc>
        <w:tc>
          <w:tcPr>
            <w:tcW w:w="960" w:type="dxa"/>
            <w:shd w:val="clear" w:color="auto" w:fill="auto"/>
            <w:noWrap/>
            <w:vAlign w:val="bottom"/>
            <w:hideMark/>
          </w:tcPr>
          <w:p w14:paraId="2EEB3A28"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1122DC9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10,825</w:t>
            </w:r>
          </w:p>
        </w:tc>
      </w:tr>
      <w:tr w:rsidR="00FF25F1" w:rsidRPr="00FF25F1" w14:paraId="7D47B910" w14:textId="77777777" w:rsidTr="00FF25F1">
        <w:trPr>
          <w:trHeight w:val="290"/>
          <w:jc w:val="center"/>
        </w:trPr>
        <w:tc>
          <w:tcPr>
            <w:tcW w:w="960" w:type="dxa"/>
            <w:shd w:val="clear" w:color="auto" w:fill="auto"/>
            <w:noWrap/>
            <w:vAlign w:val="bottom"/>
            <w:hideMark/>
          </w:tcPr>
          <w:p w14:paraId="068B989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14</w:t>
            </w:r>
          </w:p>
        </w:tc>
        <w:tc>
          <w:tcPr>
            <w:tcW w:w="1636" w:type="dxa"/>
            <w:shd w:val="clear" w:color="auto" w:fill="auto"/>
            <w:noWrap/>
            <w:vAlign w:val="bottom"/>
            <w:hideMark/>
          </w:tcPr>
          <w:p w14:paraId="3469622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788571,64</w:t>
            </w:r>
          </w:p>
        </w:tc>
        <w:tc>
          <w:tcPr>
            <w:tcW w:w="128" w:type="dxa"/>
            <w:shd w:val="clear" w:color="auto" w:fill="auto"/>
            <w:noWrap/>
            <w:vAlign w:val="bottom"/>
            <w:hideMark/>
          </w:tcPr>
          <w:p w14:paraId="49E71ED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p>
        </w:tc>
        <w:tc>
          <w:tcPr>
            <w:tcW w:w="1636" w:type="dxa"/>
            <w:shd w:val="clear" w:color="auto" w:fill="auto"/>
            <w:noWrap/>
            <w:vAlign w:val="bottom"/>
            <w:hideMark/>
          </w:tcPr>
          <w:p w14:paraId="4297AA5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265458</w:t>
            </w:r>
          </w:p>
        </w:tc>
        <w:tc>
          <w:tcPr>
            <w:tcW w:w="960" w:type="dxa"/>
            <w:shd w:val="clear" w:color="auto" w:fill="auto"/>
            <w:noWrap/>
            <w:vAlign w:val="bottom"/>
            <w:hideMark/>
          </w:tcPr>
          <w:p w14:paraId="4F6D8CB0"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38BB1CA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10,186</w:t>
            </w:r>
          </w:p>
        </w:tc>
      </w:tr>
      <w:tr w:rsidR="00FF25F1" w:rsidRPr="00FF25F1" w14:paraId="2B0B36E3" w14:textId="77777777" w:rsidTr="00FF25F1">
        <w:trPr>
          <w:trHeight w:val="290"/>
          <w:jc w:val="center"/>
        </w:trPr>
        <w:tc>
          <w:tcPr>
            <w:tcW w:w="960" w:type="dxa"/>
            <w:shd w:val="clear" w:color="auto" w:fill="auto"/>
            <w:noWrap/>
            <w:vAlign w:val="bottom"/>
            <w:hideMark/>
          </w:tcPr>
          <w:p w14:paraId="43939F1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15</w:t>
            </w:r>
          </w:p>
        </w:tc>
        <w:tc>
          <w:tcPr>
            <w:tcW w:w="1636" w:type="dxa"/>
            <w:shd w:val="clear" w:color="auto" w:fill="auto"/>
            <w:noWrap/>
            <w:vAlign w:val="bottom"/>
            <w:hideMark/>
          </w:tcPr>
          <w:p w14:paraId="1149F33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788570,67</w:t>
            </w:r>
          </w:p>
        </w:tc>
        <w:tc>
          <w:tcPr>
            <w:tcW w:w="128" w:type="dxa"/>
            <w:shd w:val="clear" w:color="auto" w:fill="auto"/>
            <w:noWrap/>
            <w:vAlign w:val="bottom"/>
            <w:hideMark/>
          </w:tcPr>
          <w:p w14:paraId="5D046CF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DD5B78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265447,86</w:t>
            </w:r>
          </w:p>
        </w:tc>
        <w:tc>
          <w:tcPr>
            <w:tcW w:w="960" w:type="dxa"/>
            <w:shd w:val="clear" w:color="auto" w:fill="auto"/>
            <w:noWrap/>
            <w:vAlign w:val="bottom"/>
            <w:hideMark/>
          </w:tcPr>
          <w:p w14:paraId="5AEE3717"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7FC45C0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5,666</w:t>
            </w:r>
          </w:p>
        </w:tc>
      </w:tr>
      <w:tr w:rsidR="00FF25F1" w:rsidRPr="00FF25F1" w14:paraId="27D4268A" w14:textId="77777777" w:rsidTr="00FF25F1">
        <w:trPr>
          <w:trHeight w:val="290"/>
          <w:jc w:val="center"/>
        </w:trPr>
        <w:tc>
          <w:tcPr>
            <w:tcW w:w="960" w:type="dxa"/>
            <w:shd w:val="clear" w:color="auto" w:fill="auto"/>
            <w:noWrap/>
            <w:vAlign w:val="bottom"/>
            <w:hideMark/>
          </w:tcPr>
          <w:p w14:paraId="68455AB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16</w:t>
            </w:r>
          </w:p>
        </w:tc>
        <w:tc>
          <w:tcPr>
            <w:tcW w:w="1636" w:type="dxa"/>
            <w:shd w:val="clear" w:color="auto" w:fill="auto"/>
            <w:noWrap/>
            <w:vAlign w:val="bottom"/>
            <w:hideMark/>
          </w:tcPr>
          <w:p w14:paraId="47B6C7F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788575,52</w:t>
            </w:r>
          </w:p>
        </w:tc>
        <w:tc>
          <w:tcPr>
            <w:tcW w:w="128" w:type="dxa"/>
            <w:shd w:val="clear" w:color="auto" w:fill="auto"/>
            <w:noWrap/>
            <w:vAlign w:val="bottom"/>
            <w:hideMark/>
          </w:tcPr>
          <w:p w14:paraId="4A216D1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F633E4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265444,93</w:t>
            </w:r>
          </w:p>
        </w:tc>
        <w:tc>
          <w:tcPr>
            <w:tcW w:w="960" w:type="dxa"/>
            <w:shd w:val="clear" w:color="auto" w:fill="auto"/>
            <w:noWrap/>
            <w:vAlign w:val="bottom"/>
            <w:hideMark/>
          </w:tcPr>
          <w:p w14:paraId="1D59471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5083B3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7,916</w:t>
            </w:r>
          </w:p>
        </w:tc>
      </w:tr>
      <w:tr w:rsidR="00FF25F1" w:rsidRPr="00FF25F1" w14:paraId="794B0C71" w14:textId="77777777" w:rsidTr="00FF25F1">
        <w:trPr>
          <w:trHeight w:val="290"/>
          <w:jc w:val="center"/>
        </w:trPr>
        <w:tc>
          <w:tcPr>
            <w:tcW w:w="960" w:type="dxa"/>
            <w:shd w:val="clear" w:color="auto" w:fill="auto"/>
            <w:noWrap/>
            <w:vAlign w:val="bottom"/>
            <w:hideMark/>
          </w:tcPr>
          <w:p w14:paraId="10D73E2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17</w:t>
            </w:r>
          </w:p>
        </w:tc>
        <w:tc>
          <w:tcPr>
            <w:tcW w:w="1636" w:type="dxa"/>
            <w:shd w:val="clear" w:color="auto" w:fill="auto"/>
            <w:noWrap/>
            <w:vAlign w:val="bottom"/>
            <w:hideMark/>
          </w:tcPr>
          <w:p w14:paraId="2C77EC4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788581,97</w:t>
            </w:r>
          </w:p>
        </w:tc>
        <w:tc>
          <w:tcPr>
            <w:tcW w:w="128" w:type="dxa"/>
            <w:shd w:val="clear" w:color="auto" w:fill="auto"/>
            <w:noWrap/>
            <w:vAlign w:val="bottom"/>
            <w:hideMark/>
          </w:tcPr>
          <w:p w14:paraId="0FAF5926"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54FBD0F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265440,34</w:t>
            </w:r>
          </w:p>
        </w:tc>
        <w:tc>
          <w:tcPr>
            <w:tcW w:w="960" w:type="dxa"/>
            <w:shd w:val="clear" w:color="auto" w:fill="auto"/>
            <w:noWrap/>
            <w:vAlign w:val="bottom"/>
            <w:hideMark/>
          </w:tcPr>
          <w:p w14:paraId="5B8D26A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1104C4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5,031</w:t>
            </w:r>
          </w:p>
        </w:tc>
      </w:tr>
      <w:tr w:rsidR="00FF25F1" w:rsidRPr="00FF25F1" w14:paraId="39A08973" w14:textId="77777777" w:rsidTr="00FF25F1">
        <w:trPr>
          <w:trHeight w:val="290"/>
          <w:jc w:val="center"/>
        </w:trPr>
        <w:tc>
          <w:tcPr>
            <w:tcW w:w="960" w:type="dxa"/>
            <w:shd w:val="clear" w:color="auto" w:fill="auto"/>
            <w:noWrap/>
            <w:vAlign w:val="bottom"/>
            <w:hideMark/>
          </w:tcPr>
          <w:p w14:paraId="4F29444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18</w:t>
            </w:r>
          </w:p>
        </w:tc>
        <w:tc>
          <w:tcPr>
            <w:tcW w:w="1636" w:type="dxa"/>
            <w:shd w:val="clear" w:color="auto" w:fill="auto"/>
            <w:noWrap/>
            <w:vAlign w:val="bottom"/>
            <w:hideMark/>
          </w:tcPr>
          <w:p w14:paraId="7D2D7A7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788584,77</w:t>
            </w:r>
          </w:p>
        </w:tc>
        <w:tc>
          <w:tcPr>
            <w:tcW w:w="128" w:type="dxa"/>
            <w:shd w:val="clear" w:color="auto" w:fill="auto"/>
            <w:noWrap/>
            <w:vAlign w:val="bottom"/>
            <w:hideMark/>
          </w:tcPr>
          <w:p w14:paraId="54BFE7D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12D2CF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265436,16</w:t>
            </w:r>
          </w:p>
        </w:tc>
        <w:tc>
          <w:tcPr>
            <w:tcW w:w="960" w:type="dxa"/>
            <w:shd w:val="clear" w:color="auto" w:fill="auto"/>
            <w:noWrap/>
            <w:vAlign w:val="bottom"/>
            <w:hideMark/>
          </w:tcPr>
          <w:p w14:paraId="1D22089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3DB0906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8,471</w:t>
            </w:r>
          </w:p>
        </w:tc>
      </w:tr>
      <w:tr w:rsidR="00FF25F1" w:rsidRPr="00FF25F1" w14:paraId="787C970B" w14:textId="77777777" w:rsidTr="00FF25F1">
        <w:trPr>
          <w:trHeight w:val="290"/>
          <w:jc w:val="center"/>
        </w:trPr>
        <w:tc>
          <w:tcPr>
            <w:tcW w:w="960" w:type="dxa"/>
            <w:shd w:val="clear" w:color="auto" w:fill="auto"/>
            <w:noWrap/>
            <w:vAlign w:val="bottom"/>
            <w:hideMark/>
          </w:tcPr>
          <w:p w14:paraId="5EC5C5E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19</w:t>
            </w:r>
          </w:p>
        </w:tc>
        <w:tc>
          <w:tcPr>
            <w:tcW w:w="1636" w:type="dxa"/>
            <w:shd w:val="clear" w:color="auto" w:fill="auto"/>
            <w:noWrap/>
            <w:vAlign w:val="bottom"/>
            <w:hideMark/>
          </w:tcPr>
          <w:p w14:paraId="644754C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788588,12</w:t>
            </w:r>
          </w:p>
        </w:tc>
        <w:tc>
          <w:tcPr>
            <w:tcW w:w="128" w:type="dxa"/>
            <w:shd w:val="clear" w:color="auto" w:fill="auto"/>
            <w:noWrap/>
            <w:vAlign w:val="bottom"/>
            <w:hideMark/>
          </w:tcPr>
          <w:p w14:paraId="1F8BAF1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4CC978B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265428,38</w:t>
            </w:r>
          </w:p>
        </w:tc>
        <w:tc>
          <w:tcPr>
            <w:tcW w:w="960" w:type="dxa"/>
            <w:shd w:val="clear" w:color="auto" w:fill="auto"/>
            <w:noWrap/>
            <w:vAlign w:val="bottom"/>
            <w:hideMark/>
          </w:tcPr>
          <w:p w14:paraId="682929D8"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E373F1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9,808</w:t>
            </w:r>
          </w:p>
        </w:tc>
      </w:tr>
      <w:tr w:rsidR="00FF25F1" w:rsidRPr="00FF25F1" w14:paraId="0C8EB1EF" w14:textId="77777777" w:rsidTr="00FF25F1">
        <w:trPr>
          <w:trHeight w:val="290"/>
          <w:jc w:val="center"/>
        </w:trPr>
        <w:tc>
          <w:tcPr>
            <w:tcW w:w="960" w:type="dxa"/>
            <w:shd w:val="clear" w:color="auto" w:fill="auto"/>
            <w:noWrap/>
            <w:vAlign w:val="bottom"/>
            <w:hideMark/>
          </w:tcPr>
          <w:p w14:paraId="5EBB6F9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20</w:t>
            </w:r>
          </w:p>
        </w:tc>
        <w:tc>
          <w:tcPr>
            <w:tcW w:w="1636" w:type="dxa"/>
            <w:shd w:val="clear" w:color="auto" w:fill="auto"/>
            <w:noWrap/>
            <w:vAlign w:val="bottom"/>
            <w:hideMark/>
          </w:tcPr>
          <w:p w14:paraId="57B4D19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788592,59</w:t>
            </w:r>
          </w:p>
        </w:tc>
        <w:tc>
          <w:tcPr>
            <w:tcW w:w="128" w:type="dxa"/>
            <w:shd w:val="clear" w:color="auto" w:fill="auto"/>
            <w:noWrap/>
            <w:vAlign w:val="bottom"/>
            <w:hideMark/>
          </w:tcPr>
          <w:p w14:paraId="4ED9709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6C1F9F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265419,65</w:t>
            </w:r>
          </w:p>
        </w:tc>
        <w:tc>
          <w:tcPr>
            <w:tcW w:w="960" w:type="dxa"/>
            <w:shd w:val="clear" w:color="auto" w:fill="auto"/>
            <w:noWrap/>
            <w:vAlign w:val="bottom"/>
            <w:hideMark/>
          </w:tcPr>
          <w:p w14:paraId="5A9E9A9F"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119E9A3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3,567</w:t>
            </w:r>
          </w:p>
        </w:tc>
      </w:tr>
      <w:tr w:rsidR="00FF25F1" w:rsidRPr="00FF25F1" w14:paraId="252CC309" w14:textId="77777777" w:rsidTr="00FF25F1">
        <w:trPr>
          <w:trHeight w:val="290"/>
          <w:jc w:val="center"/>
        </w:trPr>
        <w:tc>
          <w:tcPr>
            <w:tcW w:w="960" w:type="dxa"/>
            <w:shd w:val="clear" w:color="auto" w:fill="auto"/>
            <w:noWrap/>
            <w:vAlign w:val="bottom"/>
            <w:hideMark/>
          </w:tcPr>
          <w:p w14:paraId="594CC6A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21</w:t>
            </w:r>
          </w:p>
        </w:tc>
        <w:tc>
          <w:tcPr>
            <w:tcW w:w="1636" w:type="dxa"/>
            <w:shd w:val="clear" w:color="auto" w:fill="auto"/>
            <w:noWrap/>
            <w:vAlign w:val="bottom"/>
            <w:hideMark/>
          </w:tcPr>
          <w:p w14:paraId="716E1B0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788593,03</w:t>
            </w:r>
          </w:p>
        </w:tc>
        <w:tc>
          <w:tcPr>
            <w:tcW w:w="128" w:type="dxa"/>
            <w:shd w:val="clear" w:color="auto" w:fill="auto"/>
            <w:noWrap/>
            <w:vAlign w:val="bottom"/>
            <w:hideMark/>
          </w:tcPr>
          <w:p w14:paraId="280EFED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253FD6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265416,11</w:t>
            </w:r>
          </w:p>
        </w:tc>
        <w:tc>
          <w:tcPr>
            <w:tcW w:w="960" w:type="dxa"/>
            <w:shd w:val="clear" w:color="auto" w:fill="auto"/>
            <w:noWrap/>
            <w:vAlign w:val="bottom"/>
            <w:hideMark/>
          </w:tcPr>
          <w:p w14:paraId="4B2C930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811927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1,079</w:t>
            </w:r>
          </w:p>
        </w:tc>
      </w:tr>
      <w:tr w:rsidR="00FF25F1" w:rsidRPr="00FF25F1" w14:paraId="1DDCC0A8" w14:textId="77777777" w:rsidTr="00FF25F1">
        <w:trPr>
          <w:trHeight w:val="290"/>
          <w:jc w:val="center"/>
        </w:trPr>
        <w:tc>
          <w:tcPr>
            <w:tcW w:w="960" w:type="dxa"/>
            <w:shd w:val="clear" w:color="auto" w:fill="auto"/>
            <w:noWrap/>
            <w:vAlign w:val="bottom"/>
            <w:hideMark/>
          </w:tcPr>
          <w:p w14:paraId="4143080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22</w:t>
            </w:r>
          </w:p>
        </w:tc>
        <w:tc>
          <w:tcPr>
            <w:tcW w:w="1636" w:type="dxa"/>
            <w:shd w:val="clear" w:color="auto" w:fill="auto"/>
            <w:noWrap/>
            <w:vAlign w:val="bottom"/>
            <w:hideMark/>
          </w:tcPr>
          <w:p w14:paraId="4397297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788592,89</w:t>
            </w:r>
          </w:p>
        </w:tc>
        <w:tc>
          <w:tcPr>
            <w:tcW w:w="128" w:type="dxa"/>
            <w:shd w:val="clear" w:color="auto" w:fill="auto"/>
            <w:noWrap/>
            <w:vAlign w:val="bottom"/>
            <w:hideMark/>
          </w:tcPr>
          <w:p w14:paraId="191E93EC"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451D887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265415,04</w:t>
            </w:r>
          </w:p>
        </w:tc>
        <w:tc>
          <w:tcPr>
            <w:tcW w:w="960" w:type="dxa"/>
            <w:shd w:val="clear" w:color="auto" w:fill="auto"/>
            <w:noWrap/>
            <w:vAlign w:val="bottom"/>
            <w:hideMark/>
          </w:tcPr>
          <w:p w14:paraId="1909453A"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13B18F8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13,585</w:t>
            </w:r>
          </w:p>
        </w:tc>
      </w:tr>
      <w:tr w:rsidR="00FF25F1" w:rsidRPr="00FF25F1" w14:paraId="636B4D51" w14:textId="77777777" w:rsidTr="00FF25F1">
        <w:trPr>
          <w:trHeight w:val="290"/>
          <w:jc w:val="center"/>
        </w:trPr>
        <w:tc>
          <w:tcPr>
            <w:tcW w:w="960" w:type="dxa"/>
            <w:shd w:val="clear" w:color="auto" w:fill="auto"/>
            <w:noWrap/>
            <w:vAlign w:val="bottom"/>
            <w:hideMark/>
          </w:tcPr>
          <w:p w14:paraId="38D7BBD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lastRenderedPageBreak/>
              <w:t>23</w:t>
            </w:r>
          </w:p>
        </w:tc>
        <w:tc>
          <w:tcPr>
            <w:tcW w:w="1636" w:type="dxa"/>
            <w:shd w:val="clear" w:color="auto" w:fill="auto"/>
            <w:noWrap/>
            <w:vAlign w:val="bottom"/>
            <w:hideMark/>
          </w:tcPr>
          <w:p w14:paraId="474E9DB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788582,12</w:t>
            </w:r>
          </w:p>
        </w:tc>
        <w:tc>
          <w:tcPr>
            <w:tcW w:w="128" w:type="dxa"/>
            <w:shd w:val="clear" w:color="auto" w:fill="auto"/>
            <w:noWrap/>
            <w:vAlign w:val="bottom"/>
            <w:hideMark/>
          </w:tcPr>
          <w:p w14:paraId="2E04870A"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EBD482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265406,76</w:t>
            </w:r>
          </w:p>
        </w:tc>
        <w:tc>
          <w:tcPr>
            <w:tcW w:w="960" w:type="dxa"/>
            <w:shd w:val="clear" w:color="auto" w:fill="auto"/>
            <w:noWrap/>
            <w:vAlign w:val="bottom"/>
            <w:hideMark/>
          </w:tcPr>
          <w:p w14:paraId="3E85B88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B046A3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20,234</w:t>
            </w:r>
          </w:p>
        </w:tc>
      </w:tr>
      <w:tr w:rsidR="00FF25F1" w:rsidRPr="00FF25F1" w14:paraId="63B9CF03" w14:textId="77777777" w:rsidTr="00FF25F1">
        <w:trPr>
          <w:trHeight w:val="290"/>
          <w:jc w:val="center"/>
        </w:trPr>
        <w:tc>
          <w:tcPr>
            <w:tcW w:w="960" w:type="dxa"/>
            <w:shd w:val="clear" w:color="auto" w:fill="auto"/>
            <w:noWrap/>
            <w:vAlign w:val="bottom"/>
            <w:hideMark/>
          </w:tcPr>
          <w:p w14:paraId="2682030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24</w:t>
            </w:r>
          </w:p>
        </w:tc>
        <w:tc>
          <w:tcPr>
            <w:tcW w:w="1636" w:type="dxa"/>
            <w:shd w:val="clear" w:color="auto" w:fill="auto"/>
            <w:noWrap/>
            <w:vAlign w:val="bottom"/>
            <w:hideMark/>
          </w:tcPr>
          <w:p w14:paraId="64BA0A6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788564,83</w:t>
            </w:r>
          </w:p>
        </w:tc>
        <w:tc>
          <w:tcPr>
            <w:tcW w:w="128" w:type="dxa"/>
            <w:shd w:val="clear" w:color="auto" w:fill="auto"/>
            <w:noWrap/>
            <w:vAlign w:val="bottom"/>
            <w:hideMark/>
          </w:tcPr>
          <w:p w14:paraId="502D6DAD"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79D56D6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265396,25</w:t>
            </w:r>
          </w:p>
        </w:tc>
        <w:tc>
          <w:tcPr>
            <w:tcW w:w="960" w:type="dxa"/>
            <w:shd w:val="clear" w:color="auto" w:fill="auto"/>
            <w:noWrap/>
            <w:vAlign w:val="bottom"/>
            <w:hideMark/>
          </w:tcPr>
          <w:p w14:paraId="0BD2BCF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EA7502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25,693</w:t>
            </w:r>
          </w:p>
        </w:tc>
      </w:tr>
      <w:tr w:rsidR="00FF25F1" w:rsidRPr="00FF25F1" w14:paraId="1D8D1FF3" w14:textId="77777777" w:rsidTr="00FF25F1">
        <w:trPr>
          <w:trHeight w:val="290"/>
          <w:jc w:val="center"/>
        </w:trPr>
        <w:tc>
          <w:tcPr>
            <w:tcW w:w="960" w:type="dxa"/>
            <w:shd w:val="clear" w:color="auto" w:fill="auto"/>
            <w:noWrap/>
            <w:vAlign w:val="bottom"/>
            <w:hideMark/>
          </w:tcPr>
          <w:p w14:paraId="6A479BC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25</w:t>
            </w:r>
          </w:p>
        </w:tc>
        <w:tc>
          <w:tcPr>
            <w:tcW w:w="1636" w:type="dxa"/>
            <w:shd w:val="clear" w:color="auto" w:fill="auto"/>
            <w:noWrap/>
            <w:vAlign w:val="bottom"/>
            <w:hideMark/>
          </w:tcPr>
          <w:p w14:paraId="5830EF06"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788542,71</w:t>
            </w:r>
          </w:p>
        </w:tc>
        <w:tc>
          <w:tcPr>
            <w:tcW w:w="128" w:type="dxa"/>
            <w:shd w:val="clear" w:color="auto" w:fill="auto"/>
            <w:noWrap/>
            <w:vAlign w:val="bottom"/>
            <w:hideMark/>
          </w:tcPr>
          <w:p w14:paraId="684E941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299336A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265383,18</w:t>
            </w:r>
          </w:p>
        </w:tc>
        <w:tc>
          <w:tcPr>
            <w:tcW w:w="960" w:type="dxa"/>
            <w:shd w:val="clear" w:color="auto" w:fill="auto"/>
            <w:noWrap/>
            <w:vAlign w:val="bottom"/>
            <w:hideMark/>
          </w:tcPr>
          <w:p w14:paraId="0FA57746"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9DD658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17,839</w:t>
            </w:r>
          </w:p>
        </w:tc>
      </w:tr>
      <w:tr w:rsidR="00FF25F1" w:rsidRPr="00FF25F1" w14:paraId="4A271497" w14:textId="77777777" w:rsidTr="00FF25F1">
        <w:trPr>
          <w:trHeight w:val="290"/>
          <w:jc w:val="center"/>
        </w:trPr>
        <w:tc>
          <w:tcPr>
            <w:tcW w:w="960" w:type="dxa"/>
            <w:shd w:val="clear" w:color="auto" w:fill="auto"/>
            <w:noWrap/>
            <w:vAlign w:val="bottom"/>
            <w:hideMark/>
          </w:tcPr>
          <w:p w14:paraId="4A0F655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w:t>
            </w:r>
          </w:p>
        </w:tc>
        <w:tc>
          <w:tcPr>
            <w:tcW w:w="1636" w:type="dxa"/>
            <w:shd w:val="clear" w:color="auto" w:fill="auto"/>
            <w:noWrap/>
            <w:vAlign w:val="bottom"/>
            <w:hideMark/>
          </w:tcPr>
          <w:p w14:paraId="4BAEF5E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788527,21</w:t>
            </w:r>
          </w:p>
        </w:tc>
        <w:tc>
          <w:tcPr>
            <w:tcW w:w="128" w:type="dxa"/>
            <w:shd w:val="clear" w:color="auto" w:fill="auto"/>
            <w:noWrap/>
            <w:vAlign w:val="bottom"/>
            <w:hideMark/>
          </w:tcPr>
          <w:p w14:paraId="121C3CB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05303B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265374,35</w:t>
            </w:r>
          </w:p>
        </w:tc>
        <w:tc>
          <w:tcPr>
            <w:tcW w:w="960" w:type="dxa"/>
            <w:shd w:val="clear" w:color="auto" w:fill="auto"/>
            <w:noWrap/>
            <w:vAlign w:val="bottom"/>
            <w:hideMark/>
          </w:tcPr>
          <w:p w14:paraId="6BC344C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3D3234F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15,607</w:t>
            </w:r>
          </w:p>
        </w:tc>
      </w:tr>
      <w:tr w:rsidR="00FF25F1" w:rsidRPr="00FF25F1" w14:paraId="6FB28B41" w14:textId="77777777" w:rsidTr="00FF25F1">
        <w:trPr>
          <w:trHeight w:val="290"/>
          <w:jc w:val="center"/>
        </w:trPr>
        <w:tc>
          <w:tcPr>
            <w:tcW w:w="960" w:type="dxa"/>
            <w:shd w:val="clear" w:color="auto" w:fill="auto"/>
            <w:noWrap/>
            <w:vAlign w:val="bottom"/>
            <w:hideMark/>
          </w:tcPr>
          <w:p w14:paraId="584DC06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27</w:t>
            </w:r>
          </w:p>
        </w:tc>
        <w:tc>
          <w:tcPr>
            <w:tcW w:w="1636" w:type="dxa"/>
            <w:shd w:val="clear" w:color="auto" w:fill="auto"/>
            <w:noWrap/>
            <w:vAlign w:val="bottom"/>
            <w:hideMark/>
          </w:tcPr>
          <w:p w14:paraId="39DBA15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788513,59</w:t>
            </w:r>
          </w:p>
        </w:tc>
        <w:tc>
          <w:tcPr>
            <w:tcW w:w="128" w:type="dxa"/>
            <w:shd w:val="clear" w:color="auto" w:fill="auto"/>
            <w:noWrap/>
            <w:vAlign w:val="bottom"/>
            <w:hideMark/>
          </w:tcPr>
          <w:p w14:paraId="39CA341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1D3E39B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265366,73</w:t>
            </w:r>
          </w:p>
        </w:tc>
        <w:tc>
          <w:tcPr>
            <w:tcW w:w="960" w:type="dxa"/>
            <w:shd w:val="clear" w:color="auto" w:fill="auto"/>
            <w:noWrap/>
            <w:vAlign w:val="bottom"/>
            <w:hideMark/>
          </w:tcPr>
          <w:p w14:paraId="7739F58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58C3AA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98,192</w:t>
            </w:r>
          </w:p>
        </w:tc>
      </w:tr>
      <w:tr w:rsidR="00FF25F1" w:rsidRPr="00FF25F1" w14:paraId="45136009" w14:textId="77777777" w:rsidTr="00FF25F1">
        <w:trPr>
          <w:trHeight w:val="290"/>
          <w:jc w:val="center"/>
        </w:trPr>
        <w:tc>
          <w:tcPr>
            <w:tcW w:w="960" w:type="dxa"/>
            <w:shd w:val="clear" w:color="auto" w:fill="auto"/>
            <w:noWrap/>
            <w:vAlign w:val="bottom"/>
            <w:hideMark/>
          </w:tcPr>
          <w:p w14:paraId="2F95291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28</w:t>
            </w:r>
          </w:p>
        </w:tc>
        <w:tc>
          <w:tcPr>
            <w:tcW w:w="1636" w:type="dxa"/>
            <w:shd w:val="clear" w:color="auto" w:fill="auto"/>
            <w:noWrap/>
            <w:vAlign w:val="bottom"/>
            <w:hideMark/>
          </w:tcPr>
          <w:p w14:paraId="0856F19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788426,94</w:t>
            </w:r>
          </w:p>
        </w:tc>
        <w:tc>
          <w:tcPr>
            <w:tcW w:w="128" w:type="dxa"/>
            <w:shd w:val="clear" w:color="auto" w:fill="auto"/>
            <w:noWrap/>
            <w:vAlign w:val="bottom"/>
            <w:hideMark/>
          </w:tcPr>
          <w:p w14:paraId="0A7FD0B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4774E5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265320,54</w:t>
            </w:r>
          </w:p>
        </w:tc>
        <w:tc>
          <w:tcPr>
            <w:tcW w:w="960" w:type="dxa"/>
            <w:shd w:val="clear" w:color="auto" w:fill="auto"/>
            <w:noWrap/>
            <w:vAlign w:val="bottom"/>
            <w:hideMark/>
          </w:tcPr>
          <w:p w14:paraId="5005CA48"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92E021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36,25</w:t>
            </w:r>
          </w:p>
        </w:tc>
      </w:tr>
      <w:tr w:rsidR="00FF25F1" w:rsidRPr="00FF25F1" w14:paraId="6960D816" w14:textId="77777777" w:rsidTr="00FF25F1">
        <w:trPr>
          <w:trHeight w:val="290"/>
          <w:jc w:val="center"/>
        </w:trPr>
        <w:tc>
          <w:tcPr>
            <w:tcW w:w="960" w:type="dxa"/>
            <w:shd w:val="clear" w:color="auto" w:fill="auto"/>
            <w:noWrap/>
            <w:vAlign w:val="bottom"/>
            <w:hideMark/>
          </w:tcPr>
          <w:p w14:paraId="135802C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29</w:t>
            </w:r>
          </w:p>
        </w:tc>
        <w:tc>
          <w:tcPr>
            <w:tcW w:w="1636" w:type="dxa"/>
            <w:shd w:val="clear" w:color="auto" w:fill="auto"/>
            <w:noWrap/>
            <w:vAlign w:val="bottom"/>
            <w:hideMark/>
          </w:tcPr>
          <w:p w14:paraId="326F470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788426,94</w:t>
            </w:r>
          </w:p>
        </w:tc>
        <w:tc>
          <w:tcPr>
            <w:tcW w:w="128" w:type="dxa"/>
            <w:shd w:val="clear" w:color="auto" w:fill="auto"/>
            <w:noWrap/>
            <w:vAlign w:val="bottom"/>
            <w:hideMark/>
          </w:tcPr>
          <w:p w14:paraId="72050DB1"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46EB2EF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265356,79</w:t>
            </w:r>
          </w:p>
        </w:tc>
        <w:tc>
          <w:tcPr>
            <w:tcW w:w="960" w:type="dxa"/>
            <w:shd w:val="clear" w:color="auto" w:fill="auto"/>
            <w:noWrap/>
            <w:vAlign w:val="bottom"/>
            <w:hideMark/>
          </w:tcPr>
          <w:p w14:paraId="4774C64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5E6FC1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16,757</w:t>
            </w:r>
          </w:p>
        </w:tc>
      </w:tr>
      <w:tr w:rsidR="00FF25F1" w:rsidRPr="00FF25F1" w14:paraId="1C638C58" w14:textId="77777777" w:rsidTr="00FF25F1">
        <w:trPr>
          <w:trHeight w:val="290"/>
          <w:jc w:val="center"/>
        </w:trPr>
        <w:tc>
          <w:tcPr>
            <w:tcW w:w="960" w:type="dxa"/>
            <w:shd w:val="clear" w:color="auto" w:fill="auto"/>
            <w:noWrap/>
            <w:vAlign w:val="bottom"/>
            <w:hideMark/>
          </w:tcPr>
          <w:p w14:paraId="434EC1D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30</w:t>
            </w:r>
          </w:p>
        </w:tc>
        <w:tc>
          <w:tcPr>
            <w:tcW w:w="1636" w:type="dxa"/>
            <w:shd w:val="clear" w:color="auto" w:fill="auto"/>
            <w:noWrap/>
            <w:vAlign w:val="bottom"/>
            <w:hideMark/>
          </w:tcPr>
          <w:p w14:paraId="3F7067D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788410,19</w:t>
            </w:r>
          </w:p>
        </w:tc>
        <w:tc>
          <w:tcPr>
            <w:tcW w:w="128" w:type="dxa"/>
            <w:shd w:val="clear" w:color="auto" w:fill="auto"/>
            <w:noWrap/>
            <w:vAlign w:val="bottom"/>
            <w:hideMark/>
          </w:tcPr>
          <w:p w14:paraId="564CAF8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56F66A4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265356,29</w:t>
            </w:r>
          </w:p>
        </w:tc>
        <w:tc>
          <w:tcPr>
            <w:tcW w:w="960" w:type="dxa"/>
            <w:shd w:val="clear" w:color="auto" w:fill="auto"/>
            <w:noWrap/>
            <w:vAlign w:val="bottom"/>
            <w:hideMark/>
          </w:tcPr>
          <w:p w14:paraId="4658851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4CF6353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10,149</w:t>
            </w:r>
          </w:p>
        </w:tc>
      </w:tr>
      <w:tr w:rsidR="00FF25F1" w:rsidRPr="00FF25F1" w14:paraId="0679E17D" w14:textId="77777777" w:rsidTr="00FF25F1">
        <w:trPr>
          <w:trHeight w:val="290"/>
          <w:jc w:val="center"/>
        </w:trPr>
        <w:tc>
          <w:tcPr>
            <w:tcW w:w="960" w:type="dxa"/>
            <w:shd w:val="clear" w:color="auto" w:fill="auto"/>
            <w:noWrap/>
            <w:vAlign w:val="bottom"/>
            <w:hideMark/>
          </w:tcPr>
          <w:p w14:paraId="320BC2E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31</w:t>
            </w:r>
          </w:p>
        </w:tc>
        <w:tc>
          <w:tcPr>
            <w:tcW w:w="1636" w:type="dxa"/>
            <w:shd w:val="clear" w:color="auto" w:fill="auto"/>
            <w:noWrap/>
            <w:vAlign w:val="bottom"/>
            <w:hideMark/>
          </w:tcPr>
          <w:p w14:paraId="0840842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788400,09</w:t>
            </w:r>
          </w:p>
        </w:tc>
        <w:tc>
          <w:tcPr>
            <w:tcW w:w="128" w:type="dxa"/>
            <w:shd w:val="clear" w:color="auto" w:fill="auto"/>
            <w:noWrap/>
            <w:vAlign w:val="bottom"/>
            <w:hideMark/>
          </w:tcPr>
          <w:p w14:paraId="2E1A0E5B"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38A5722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265357,29</w:t>
            </w:r>
          </w:p>
        </w:tc>
        <w:tc>
          <w:tcPr>
            <w:tcW w:w="960" w:type="dxa"/>
            <w:shd w:val="clear" w:color="auto" w:fill="auto"/>
            <w:noWrap/>
            <w:vAlign w:val="bottom"/>
            <w:hideMark/>
          </w:tcPr>
          <w:p w14:paraId="3E192BB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6AFEF3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27,892</w:t>
            </w:r>
          </w:p>
        </w:tc>
      </w:tr>
      <w:tr w:rsidR="00FF25F1" w:rsidRPr="00FF25F1" w14:paraId="7AE5ED7C" w14:textId="77777777" w:rsidTr="00FF25F1">
        <w:trPr>
          <w:trHeight w:val="290"/>
          <w:jc w:val="center"/>
        </w:trPr>
        <w:tc>
          <w:tcPr>
            <w:tcW w:w="960" w:type="dxa"/>
            <w:shd w:val="clear" w:color="auto" w:fill="auto"/>
            <w:noWrap/>
            <w:vAlign w:val="bottom"/>
            <w:hideMark/>
          </w:tcPr>
          <w:p w14:paraId="0CCC2239"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32</w:t>
            </w:r>
          </w:p>
        </w:tc>
        <w:tc>
          <w:tcPr>
            <w:tcW w:w="1636" w:type="dxa"/>
            <w:shd w:val="clear" w:color="auto" w:fill="auto"/>
            <w:noWrap/>
            <w:vAlign w:val="bottom"/>
            <w:hideMark/>
          </w:tcPr>
          <w:p w14:paraId="0E49A5D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788373,69</w:t>
            </w:r>
          </w:p>
        </w:tc>
        <w:tc>
          <w:tcPr>
            <w:tcW w:w="128" w:type="dxa"/>
            <w:shd w:val="clear" w:color="auto" w:fill="auto"/>
            <w:noWrap/>
            <w:vAlign w:val="bottom"/>
            <w:hideMark/>
          </w:tcPr>
          <w:p w14:paraId="3A6B3D36"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3F1804E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265366,29</w:t>
            </w:r>
          </w:p>
        </w:tc>
        <w:tc>
          <w:tcPr>
            <w:tcW w:w="960" w:type="dxa"/>
            <w:shd w:val="clear" w:color="auto" w:fill="auto"/>
            <w:noWrap/>
            <w:vAlign w:val="bottom"/>
            <w:hideMark/>
          </w:tcPr>
          <w:p w14:paraId="177FF16D"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225D933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6,577</w:t>
            </w:r>
          </w:p>
        </w:tc>
      </w:tr>
      <w:tr w:rsidR="00FF25F1" w:rsidRPr="00FF25F1" w14:paraId="14069ECD" w14:textId="77777777" w:rsidTr="00FF25F1">
        <w:trPr>
          <w:trHeight w:val="290"/>
          <w:jc w:val="center"/>
        </w:trPr>
        <w:tc>
          <w:tcPr>
            <w:tcW w:w="960" w:type="dxa"/>
            <w:shd w:val="clear" w:color="auto" w:fill="auto"/>
            <w:noWrap/>
            <w:vAlign w:val="bottom"/>
            <w:hideMark/>
          </w:tcPr>
          <w:p w14:paraId="61D4B0F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33</w:t>
            </w:r>
          </w:p>
        </w:tc>
        <w:tc>
          <w:tcPr>
            <w:tcW w:w="1636" w:type="dxa"/>
            <w:shd w:val="clear" w:color="auto" w:fill="auto"/>
            <w:noWrap/>
            <w:vAlign w:val="bottom"/>
            <w:hideMark/>
          </w:tcPr>
          <w:p w14:paraId="37951A5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788367,39</w:t>
            </w:r>
          </w:p>
        </w:tc>
        <w:tc>
          <w:tcPr>
            <w:tcW w:w="128" w:type="dxa"/>
            <w:shd w:val="clear" w:color="auto" w:fill="auto"/>
            <w:noWrap/>
            <w:vAlign w:val="bottom"/>
            <w:hideMark/>
          </w:tcPr>
          <w:p w14:paraId="6E20610E"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B38540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265368,18</w:t>
            </w:r>
          </w:p>
        </w:tc>
        <w:tc>
          <w:tcPr>
            <w:tcW w:w="960" w:type="dxa"/>
            <w:shd w:val="clear" w:color="auto" w:fill="auto"/>
            <w:noWrap/>
            <w:vAlign w:val="bottom"/>
            <w:hideMark/>
          </w:tcPr>
          <w:p w14:paraId="6AFCEA8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3BD6635"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4,047</w:t>
            </w:r>
          </w:p>
        </w:tc>
      </w:tr>
      <w:tr w:rsidR="00FF25F1" w:rsidRPr="00FF25F1" w14:paraId="68737E9B" w14:textId="77777777" w:rsidTr="00FF25F1">
        <w:trPr>
          <w:trHeight w:val="290"/>
          <w:jc w:val="center"/>
        </w:trPr>
        <w:tc>
          <w:tcPr>
            <w:tcW w:w="960" w:type="dxa"/>
            <w:shd w:val="clear" w:color="auto" w:fill="auto"/>
            <w:noWrap/>
            <w:vAlign w:val="bottom"/>
            <w:hideMark/>
          </w:tcPr>
          <w:p w14:paraId="5D06E40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34</w:t>
            </w:r>
          </w:p>
        </w:tc>
        <w:tc>
          <w:tcPr>
            <w:tcW w:w="1636" w:type="dxa"/>
            <w:shd w:val="clear" w:color="auto" w:fill="auto"/>
            <w:noWrap/>
            <w:vAlign w:val="bottom"/>
            <w:hideMark/>
          </w:tcPr>
          <w:p w14:paraId="6C65E9C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788363,69</w:t>
            </w:r>
          </w:p>
        </w:tc>
        <w:tc>
          <w:tcPr>
            <w:tcW w:w="128" w:type="dxa"/>
            <w:shd w:val="clear" w:color="auto" w:fill="auto"/>
            <w:noWrap/>
            <w:vAlign w:val="bottom"/>
            <w:hideMark/>
          </w:tcPr>
          <w:p w14:paraId="1CC67B5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0575AE5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265366,54</w:t>
            </w:r>
          </w:p>
        </w:tc>
        <w:tc>
          <w:tcPr>
            <w:tcW w:w="960" w:type="dxa"/>
            <w:shd w:val="clear" w:color="auto" w:fill="auto"/>
            <w:noWrap/>
            <w:vAlign w:val="bottom"/>
            <w:hideMark/>
          </w:tcPr>
          <w:p w14:paraId="0EAEFAC2"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9D6973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7,586</w:t>
            </w:r>
          </w:p>
        </w:tc>
      </w:tr>
      <w:tr w:rsidR="00FF25F1" w:rsidRPr="00FF25F1" w14:paraId="7A693B0C" w14:textId="77777777" w:rsidTr="00FF25F1">
        <w:trPr>
          <w:trHeight w:val="290"/>
          <w:jc w:val="center"/>
        </w:trPr>
        <w:tc>
          <w:tcPr>
            <w:tcW w:w="960" w:type="dxa"/>
            <w:shd w:val="clear" w:color="auto" w:fill="auto"/>
            <w:noWrap/>
            <w:vAlign w:val="bottom"/>
            <w:hideMark/>
          </w:tcPr>
          <w:p w14:paraId="31CCDC8C"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35</w:t>
            </w:r>
          </w:p>
        </w:tc>
        <w:tc>
          <w:tcPr>
            <w:tcW w:w="1636" w:type="dxa"/>
            <w:shd w:val="clear" w:color="auto" w:fill="auto"/>
            <w:noWrap/>
            <w:vAlign w:val="bottom"/>
            <w:hideMark/>
          </w:tcPr>
          <w:p w14:paraId="1B35B157"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788356,12</w:t>
            </w:r>
          </w:p>
        </w:tc>
        <w:tc>
          <w:tcPr>
            <w:tcW w:w="128" w:type="dxa"/>
            <w:shd w:val="clear" w:color="auto" w:fill="auto"/>
            <w:noWrap/>
            <w:vAlign w:val="bottom"/>
            <w:hideMark/>
          </w:tcPr>
          <w:p w14:paraId="75E11F3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587734D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265367,04</w:t>
            </w:r>
          </w:p>
        </w:tc>
        <w:tc>
          <w:tcPr>
            <w:tcW w:w="960" w:type="dxa"/>
            <w:shd w:val="clear" w:color="auto" w:fill="auto"/>
            <w:noWrap/>
            <w:vAlign w:val="bottom"/>
            <w:hideMark/>
          </w:tcPr>
          <w:p w14:paraId="70329D87"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0D22F3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69,077</w:t>
            </w:r>
          </w:p>
        </w:tc>
      </w:tr>
      <w:tr w:rsidR="00FF25F1" w:rsidRPr="00FF25F1" w14:paraId="06501AED" w14:textId="77777777" w:rsidTr="00FF25F1">
        <w:trPr>
          <w:trHeight w:val="290"/>
          <w:jc w:val="center"/>
        </w:trPr>
        <w:tc>
          <w:tcPr>
            <w:tcW w:w="960" w:type="dxa"/>
            <w:shd w:val="clear" w:color="auto" w:fill="auto"/>
            <w:noWrap/>
            <w:vAlign w:val="bottom"/>
            <w:hideMark/>
          </w:tcPr>
          <w:p w14:paraId="320B29CE"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36</w:t>
            </w:r>
          </w:p>
        </w:tc>
        <w:tc>
          <w:tcPr>
            <w:tcW w:w="1636" w:type="dxa"/>
            <w:shd w:val="clear" w:color="auto" w:fill="auto"/>
            <w:noWrap/>
            <w:vAlign w:val="bottom"/>
            <w:hideMark/>
          </w:tcPr>
          <w:p w14:paraId="714F93C8"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788378,59</w:t>
            </w:r>
          </w:p>
        </w:tc>
        <w:tc>
          <w:tcPr>
            <w:tcW w:w="128" w:type="dxa"/>
            <w:shd w:val="clear" w:color="auto" w:fill="auto"/>
            <w:noWrap/>
            <w:vAlign w:val="bottom"/>
            <w:hideMark/>
          </w:tcPr>
          <w:p w14:paraId="14E55898"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3D84794A"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265432,36</w:t>
            </w:r>
          </w:p>
        </w:tc>
        <w:tc>
          <w:tcPr>
            <w:tcW w:w="960" w:type="dxa"/>
            <w:shd w:val="clear" w:color="auto" w:fill="auto"/>
            <w:noWrap/>
            <w:vAlign w:val="bottom"/>
            <w:hideMark/>
          </w:tcPr>
          <w:p w14:paraId="1E2DDCF5"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60826B0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5,16</w:t>
            </w:r>
          </w:p>
        </w:tc>
      </w:tr>
      <w:tr w:rsidR="00FF25F1" w:rsidRPr="00FF25F1" w14:paraId="222EC442" w14:textId="77777777" w:rsidTr="00FF25F1">
        <w:trPr>
          <w:trHeight w:val="290"/>
          <w:jc w:val="center"/>
        </w:trPr>
        <w:tc>
          <w:tcPr>
            <w:tcW w:w="960" w:type="dxa"/>
            <w:shd w:val="clear" w:color="auto" w:fill="auto"/>
            <w:noWrap/>
            <w:vAlign w:val="bottom"/>
            <w:hideMark/>
          </w:tcPr>
          <w:p w14:paraId="4A25987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37</w:t>
            </w:r>
          </w:p>
        </w:tc>
        <w:tc>
          <w:tcPr>
            <w:tcW w:w="1636" w:type="dxa"/>
            <w:shd w:val="clear" w:color="auto" w:fill="auto"/>
            <w:noWrap/>
            <w:vAlign w:val="bottom"/>
            <w:hideMark/>
          </w:tcPr>
          <w:p w14:paraId="1F57DB9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788382,81</w:t>
            </w:r>
          </w:p>
        </w:tc>
        <w:tc>
          <w:tcPr>
            <w:tcW w:w="128" w:type="dxa"/>
            <w:shd w:val="clear" w:color="auto" w:fill="auto"/>
            <w:noWrap/>
            <w:vAlign w:val="bottom"/>
            <w:hideMark/>
          </w:tcPr>
          <w:p w14:paraId="088EE93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6D95F53D"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265435,33</w:t>
            </w:r>
          </w:p>
        </w:tc>
        <w:tc>
          <w:tcPr>
            <w:tcW w:w="960" w:type="dxa"/>
            <w:shd w:val="clear" w:color="auto" w:fill="auto"/>
            <w:noWrap/>
            <w:vAlign w:val="bottom"/>
            <w:hideMark/>
          </w:tcPr>
          <w:p w14:paraId="2CEE1494"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44984F80"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38,328</w:t>
            </w:r>
          </w:p>
        </w:tc>
      </w:tr>
      <w:tr w:rsidR="00FF25F1" w:rsidRPr="00FF25F1" w14:paraId="125EC665" w14:textId="77777777" w:rsidTr="00FF25F1">
        <w:trPr>
          <w:trHeight w:val="290"/>
          <w:jc w:val="center"/>
        </w:trPr>
        <w:tc>
          <w:tcPr>
            <w:tcW w:w="960" w:type="dxa"/>
            <w:shd w:val="clear" w:color="auto" w:fill="auto"/>
            <w:noWrap/>
            <w:vAlign w:val="bottom"/>
            <w:hideMark/>
          </w:tcPr>
          <w:p w14:paraId="772BDAE2"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38</w:t>
            </w:r>
          </w:p>
        </w:tc>
        <w:tc>
          <w:tcPr>
            <w:tcW w:w="1636" w:type="dxa"/>
            <w:shd w:val="clear" w:color="auto" w:fill="auto"/>
            <w:noWrap/>
            <w:vAlign w:val="bottom"/>
            <w:hideMark/>
          </w:tcPr>
          <w:p w14:paraId="6879182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788394,66</w:t>
            </w:r>
          </w:p>
        </w:tc>
        <w:tc>
          <w:tcPr>
            <w:tcW w:w="128" w:type="dxa"/>
            <w:shd w:val="clear" w:color="auto" w:fill="auto"/>
            <w:noWrap/>
            <w:vAlign w:val="bottom"/>
            <w:hideMark/>
          </w:tcPr>
          <w:p w14:paraId="08A1246F"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28FF5EA3"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265471,78</w:t>
            </w:r>
          </w:p>
        </w:tc>
        <w:tc>
          <w:tcPr>
            <w:tcW w:w="960" w:type="dxa"/>
            <w:shd w:val="clear" w:color="auto" w:fill="auto"/>
            <w:noWrap/>
            <w:vAlign w:val="bottom"/>
            <w:hideMark/>
          </w:tcPr>
          <w:p w14:paraId="67DE6269"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5972561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7,016</w:t>
            </w:r>
          </w:p>
        </w:tc>
      </w:tr>
      <w:tr w:rsidR="00FF25F1" w:rsidRPr="00FF25F1" w14:paraId="2AA87901" w14:textId="77777777" w:rsidTr="00FF25F1">
        <w:trPr>
          <w:trHeight w:val="290"/>
          <w:jc w:val="center"/>
        </w:trPr>
        <w:tc>
          <w:tcPr>
            <w:tcW w:w="960" w:type="dxa"/>
            <w:shd w:val="clear" w:color="auto" w:fill="auto"/>
            <w:noWrap/>
            <w:vAlign w:val="bottom"/>
            <w:hideMark/>
          </w:tcPr>
          <w:p w14:paraId="58EDD014"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39</w:t>
            </w:r>
          </w:p>
        </w:tc>
        <w:tc>
          <w:tcPr>
            <w:tcW w:w="1636" w:type="dxa"/>
            <w:shd w:val="clear" w:color="auto" w:fill="auto"/>
            <w:noWrap/>
            <w:vAlign w:val="bottom"/>
            <w:hideMark/>
          </w:tcPr>
          <w:p w14:paraId="365482BB"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788395,14</w:t>
            </w:r>
          </w:p>
        </w:tc>
        <w:tc>
          <w:tcPr>
            <w:tcW w:w="128" w:type="dxa"/>
            <w:shd w:val="clear" w:color="auto" w:fill="auto"/>
            <w:noWrap/>
            <w:vAlign w:val="bottom"/>
            <w:hideMark/>
          </w:tcPr>
          <w:p w14:paraId="63281640"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1636" w:type="dxa"/>
            <w:shd w:val="clear" w:color="auto" w:fill="auto"/>
            <w:noWrap/>
            <w:vAlign w:val="bottom"/>
            <w:hideMark/>
          </w:tcPr>
          <w:p w14:paraId="13EA78AF"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265478,78</w:t>
            </w:r>
          </w:p>
        </w:tc>
        <w:tc>
          <w:tcPr>
            <w:tcW w:w="960" w:type="dxa"/>
            <w:shd w:val="clear" w:color="auto" w:fill="auto"/>
            <w:noWrap/>
            <w:vAlign w:val="bottom"/>
            <w:hideMark/>
          </w:tcPr>
          <w:p w14:paraId="2524867A" w14:textId="77777777" w:rsidR="00FF25F1" w:rsidRPr="00FF25F1" w:rsidRDefault="00FF25F1" w:rsidP="00FF25F1">
            <w:pPr>
              <w:suppressAutoHyphens w:val="0"/>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 </w:t>
            </w:r>
          </w:p>
        </w:tc>
        <w:tc>
          <w:tcPr>
            <w:tcW w:w="960" w:type="dxa"/>
            <w:shd w:val="clear" w:color="auto" w:fill="auto"/>
            <w:noWrap/>
            <w:vAlign w:val="bottom"/>
            <w:hideMark/>
          </w:tcPr>
          <w:p w14:paraId="0547B2F1" w14:textId="77777777" w:rsidR="00FF25F1" w:rsidRPr="00FF25F1" w:rsidRDefault="00FF25F1" w:rsidP="00FF25F1">
            <w:pPr>
              <w:suppressAutoHyphens w:val="0"/>
              <w:jc w:val="right"/>
              <w:rPr>
                <w:rFonts w:ascii="Calibri" w:eastAsia="Times New Roman" w:hAnsi="Calibri" w:cs="Calibri"/>
                <w:color w:val="000000"/>
                <w:kern w:val="0"/>
                <w:sz w:val="22"/>
                <w:szCs w:val="22"/>
                <w:lang w:eastAsia="en-US" w:bidi="ar-SA"/>
              </w:rPr>
            </w:pPr>
            <w:r w:rsidRPr="00FF25F1">
              <w:rPr>
                <w:rFonts w:ascii="Calibri" w:eastAsia="Times New Roman" w:hAnsi="Calibri" w:cs="Calibri"/>
                <w:color w:val="000000"/>
                <w:kern w:val="0"/>
                <w:sz w:val="22"/>
                <w:szCs w:val="22"/>
                <w:lang w:eastAsia="en-US" w:bidi="ar-SA"/>
              </w:rPr>
              <w:t>69,565</w:t>
            </w:r>
          </w:p>
        </w:tc>
      </w:tr>
    </w:tbl>
    <w:p w14:paraId="1C36F0B6" w14:textId="77777777" w:rsidR="00FF25F1" w:rsidRPr="00FF25F1" w:rsidRDefault="00FF25F1">
      <w:pPr>
        <w:pStyle w:val="Corptext"/>
        <w:spacing w:after="100"/>
        <w:jc w:val="both"/>
        <w:rPr>
          <w:rFonts w:ascii="Times New Roman" w:hAnsi="Times New Roman" w:cs="Times New Roman"/>
          <w:b/>
          <w:i/>
          <w:sz w:val="28"/>
          <w:szCs w:val="28"/>
        </w:rPr>
      </w:pPr>
    </w:p>
    <w:p w14:paraId="02BD2553" w14:textId="77777777" w:rsidR="00272A5A" w:rsidRDefault="007520EF">
      <w:pPr>
        <w:pStyle w:val="Corptext"/>
        <w:spacing w:after="100"/>
        <w:jc w:val="both"/>
        <w:rPr>
          <w:rFonts w:ascii="Times New Roman" w:hAnsi="Times New Roman" w:cs="Times New Roman"/>
          <w:b/>
          <w:i/>
          <w:sz w:val="28"/>
          <w:szCs w:val="28"/>
        </w:rPr>
      </w:pPr>
      <w:bookmarkStart w:id="37" w:name="p-275168557"/>
      <w:bookmarkEnd w:id="37"/>
      <w:r w:rsidRPr="00FF25F1">
        <w:rPr>
          <w:rFonts w:ascii="Times New Roman" w:hAnsi="Times New Roman" w:cs="Times New Roman"/>
          <w:b/>
          <w:i/>
          <w:sz w:val="28"/>
          <w:szCs w:val="28"/>
        </w:rPr>
        <w:t>-</w:t>
      </w:r>
      <w:bookmarkStart w:id="38" w:name="s-275168557"/>
      <w:bookmarkEnd w:id="38"/>
      <w:r w:rsidRPr="00FF25F1">
        <w:rPr>
          <w:rFonts w:ascii="Times New Roman" w:hAnsi="Times New Roman" w:cs="Times New Roman"/>
          <w:b/>
          <w:i/>
          <w:sz w:val="28"/>
          <w:szCs w:val="28"/>
        </w:rPr>
        <w:t> </w:t>
      </w:r>
      <w:proofErr w:type="spellStart"/>
      <w:r w:rsidRPr="00FF25F1">
        <w:rPr>
          <w:rFonts w:ascii="Times New Roman" w:hAnsi="Times New Roman" w:cs="Times New Roman"/>
          <w:b/>
          <w:i/>
          <w:sz w:val="28"/>
          <w:szCs w:val="28"/>
        </w:rPr>
        <w:t>detalii</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privind</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orice</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variantă</w:t>
      </w:r>
      <w:proofErr w:type="spellEnd"/>
      <w:r w:rsidRPr="00FF25F1">
        <w:rPr>
          <w:rFonts w:ascii="Times New Roman" w:hAnsi="Times New Roman" w:cs="Times New Roman"/>
          <w:b/>
          <w:i/>
          <w:sz w:val="28"/>
          <w:szCs w:val="28"/>
        </w:rPr>
        <w:t xml:space="preserve"> de </w:t>
      </w:r>
      <w:proofErr w:type="spellStart"/>
      <w:r w:rsidRPr="00FF25F1">
        <w:rPr>
          <w:rFonts w:ascii="Times New Roman" w:hAnsi="Times New Roman" w:cs="Times New Roman"/>
          <w:b/>
          <w:i/>
          <w:sz w:val="28"/>
          <w:szCs w:val="28"/>
        </w:rPr>
        <w:t>amplasament</w:t>
      </w:r>
      <w:proofErr w:type="spellEnd"/>
      <w:r w:rsidRPr="00FF25F1">
        <w:rPr>
          <w:rFonts w:ascii="Times New Roman" w:hAnsi="Times New Roman" w:cs="Times New Roman"/>
          <w:b/>
          <w:i/>
          <w:sz w:val="28"/>
          <w:szCs w:val="28"/>
        </w:rPr>
        <w:t xml:space="preserve"> care a </w:t>
      </w:r>
      <w:proofErr w:type="spellStart"/>
      <w:r w:rsidRPr="00FF25F1">
        <w:rPr>
          <w:rFonts w:ascii="Times New Roman" w:hAnsi="Times New Roman" w:cs="Times New Roman"/>
          <w:b/>
          <w:i/>
          <w:sz w:val="28"/>
          <w:szCs w:val="28"/>
        </w:rPr>
        <w:t>fost</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luată</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în</w:t>
      </w:r>
      <w:proofErr w:type="spellEnd"/>
      <w:r w:rsidRPr="00FF25F1">
        <w:rPr>
          <w:rFonts w:ascii="Times New Roman" w:hAnsi="Times New Roman" w:cs="Times New Roman"/>
          <w:b/>
          <w:i/>
          <w:sz w:val="28"/>
          <w:szCs w:val="28"/>
        </w:rPr>
        <w:t xml:space="preserve"> </w:t>
      </w:r>
      <w:proofErr w:type="spellStart"/>
      <w:r w:rsidRPr="00FF25F1">
        <w:rPr>
          <w:rFonts w:ascii="Times New Roman" w:hAnsi="Times New Roman" w:cs="Times New Roman"/>
          <w:b/>
          <w:i/>
          <w:sz w:val="28"/>
          <w:szCs w:val="28"/>
        </w:rPr>
        <w:t>considerare</w:t>
      </w:r>
      <w:proofErr w:type="spellEnd"/>
      <w:r w:rsidRPr="00FF25F1">
        <w:rPr>
          <w:rFonts w:ascii="Times New Roman" w:hAnsi="Times New Roman" w:cs="Times New Roman"/>
          <w:b/>
          <w:i/>
          <w:sz w:val="28"/>
          <w:szCs w:val="28"/>
        </w:rPr>
        <w:t>.</w:t>
      </w:r>
    </w:p>
    <w:p w14:paraId="2D4DA543" w14:textId="77777777" w:rsidR="00B578AE" w:rsidRPr="00B301E8" w:rsidRDefault="00B578AE" w:rsidP="00B578AE">
      <w:pPr>
        <w:pStyle w:val="Textbody"/>
        <w:spacing w:after="0" w:line="276" w:lineRule="auto"/>
        <w:ind w:firstLine="705"/>
        <w:jc w:val="both"/>
        <w:rPr>
          <w:rFonts w:ascii="Times New Roman" w:hAnsi="Times New Roman" w:cs="Times New Roman"/>
          <w:sz w:val="28"/>
          <w:szCs w:val="28"/>
          <w:lang w:val="fr-FR"/>
        </w:rPr>
      </w:pPr>
      <w:r w:rsidRPr="00B301E8">
        <w:rPr>
          <w:rFonts w:ascii="Times New Roman" w:hAnsi="Times New Roman" w:cs="Times New Roman"/>
          <w:sz w:val="28"/>
          <w:szCs w:val="28"/>
          <w:lang w:val="fr-FR"/>
        </w:rPr>
        <w:t xml:space="preserve">Nu a </w:t>
      </w:r>
      <w:proofErr w:type="spellStart"/>
      <w:r w:rsidRPr="00B301E8">
        <w:rPr>
          <w:rFonts w:ascii="Times New Roman" w:hAnsi="Times New Roman" w:cs="Times New Roman"/>
          <w:sz w:val="28"/>
          <w:szCs w:val="28"/>
          <w:lang w:val="fr-FR"/>
        </w:rPr>
        <w:t>fost</w:t>
      </w:r>
      <w:proofErr w:type="spellEnd"/>
      <w:r w:rsidRPr="00B301E8">
        <w:rPr>
          <w:rFonts w:ascii="Times New Roman" w:hAnsi="Times New Roman" w:cs="Times New Roman"/>
          <w:sz w:val="28"/>
          <w:szCs w:val="28"/>
          <w:lang w:val="fr-FR"/>
        </w:rPr>
        <w:t xml:space="preserve"> </w:t>
      </w:r>
      <w:proofErr w:type="spellStart"/>
      <w:r w:rsidRPr="00B301E8">
        <w:rPr>
          <w:rFonts w:ascii="Times New Roman" w:hAnsi="Times New Roman" w:cs="Times New Roman"/>
          <w:sz w:val="28"/>
          <w:szCs w:val="28"/>
          <w:lang w:val="fr-FR"/>
        </w:rPr>
        <w:t>luata</w:t>
      </w:r>
      <w:proofErr w:type="spellEnd"/>
      <w:r w:rsidRPr="00B301E8">
        <w:rPr>
          <w:rFonts w:ascii="Times New Roman" w:hAnsi="Times New Roman" w:cs="Times New Roman"/>
          <w:sz w:val="28"/>
          <w:szCs w:val="28"/>
          <w:lang w:val="fr-FR"/>
        </w:rPr>
        <w:t xml:space="preserve"> in </w:t>
      </w:r>
      <w:proofErr w:type="spellStart"/>
      <w:r w:rsidRPr="00B301E8">
        <w:rPr>
          <w:rFonts w:ascii="Times New Roman" w:hAnsi="Times New Roman" w:cs="Times New Roman"/>
          <w:sz w:val="28"/>
          <w:szCs w:val="28"/>
          <w:lang w:val="fr-FR"/>
        </w:rPr>
        <w:t>considerare</w:t>
      </w:r>
      <w:proofErr w:type="spellEnd"/>
      <w:r w:rsidRPr="00B301E8">
        <w:rPr>
          <w:rFonts w:ascii="Times New Roman" w:hAnsi="Times New Roman" w:cs="Times New Roman"/>
          <w:sz w:val="28"/>
          <w:szCs w:val="28"/>
          <w:lang w:val="fr-FR"/>
        </w:rPr>
        <w:t xml:space="preserve"> </w:t>
      </w:r>
      <w:proofErr w:type="spellStart"/>
      <w:r w:rsidRPr="00B301E8">
        <w:rPr>
          <w:rFonts w:ascii="Times New Roman" w:hAnsi="Times New Roman" w:cs="Times New Roman"/>
          <w:sz w:val="28"/>
          <w:szCs w:val="28"/>
          <w:lang w:val="fr-FR"/>
        </w:rPr>
        <w:t>alta</w:t>
      </w:r>
      <w:proofErr w:type="spellEnd"/>
      <w:r w:rsidRPr="00B301E8">
        <w:rPr>
          <w:rFonts w:ascii="Times New Roman" w:hAnsi="Times New Roman" w:cs="Times New Roman"/>
          <w:sz w:val="28"/>
          <w:szCs w:val="28"/>
          <w:lang w:val="fr-FR"/>
        </w:rPr>
        <w:t xml:space="preserve"> varianta de </w:t>
      </w:r>
      <w:proofErr w:type="spellStart"/>
      <w:r w:rsidRPr="00B301E8">
        <w:rPr>
          <w:rFonts w:ascii="Times New Roman" w:hAnsi="Times New Roman" w:cs="Times New Roman"/>
          <w:sz w:val="28"/>
          <w:szCs w:val="28"/>
          <w:lang w:val="fr-FR"/>
        </w:rPr>
        <w:t>amplasament</w:t>
      </w:r>
      <w:proofErr w:type="spellEnd"/>
      <w:r w:rsidRPr="00B301E8">
        <w:rPr>
          <w:rFonts w:ascii="Times New Roman" w:hAnsi="Times New Roman" w:cs="Times New Roman"/>
          <w:sz w:val="28"/>
          <w:szCs w:val="28"/>
          <w:lang w:val="fr-FR"/>
        </w:rPr>
        <w:t>.</w:t>
      </w:r>
    </w:p>
    <w:p w14:paraId="16C9D974" w14:textId="77777777" w:rsidR="00B578AE" w:rsidRDefault="00B578AE" w:rsidP="00B578AE">
      <w:pPr>
        <w:ind w:firstLine="567"/>
        <w:jc w:val="both"/>
      </w:pPr>
      <w:r>
        <w:rPr>
          <w:rFonts w:ascii="Times New Roman" w:eastAsia="Times New Roman" w:hAnsi="Times New Roman" w:cs="Times New Roman"/>
          <w:b/>
          <w:bCs/>
          <w:sz w:val="26"/>
          <w:szCs w:val="26"/>
          <w:u w:val="single"/>
        </w:rPr>
        <w:t xml:space="preserve">VI. </w:t>
      </w:r>
      <w:proofErr w:type="spellStart"/>
      <w:r>
        <w:rPr>
          <w:rFonts w:ascii="Times New Roman" w:eastAsia="Times New Roman" w:hAnsi="Times New Roman" w:cs="Times New Roman"/>
          <w:b/>
          <w:bCs/>
          <w:sz w:val="26"/>
          <w:szCs w:val="26"/>
          <w:u w:val="single"/>
        </w:rPr>
        <w:t>Descrierea</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tuturor</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efectelor</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semnificative</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posibile</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asupra</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mediului</w:t>
      </w:r>
      <w:proofErr w:type="spellEnd"/>
      <w:r>
        <w:rPr>
          <w:rFonts w:ascii="Times New Roman" w:eastAsia="Times New Roman" w:hAnsi="Times New Roman" w:cs="Times New Roman"/>
          <w:b/>
          <w:bCs/>
          <w:sz w:val="26"/>
          <w:szCs w:val="26"/>
          <w:u w:val="single"/>
        </w:rPr>
        <w:t xml:space="preserve"> ale </w:t>
      </w:r>
      <w:proofErr w:type="spellStart"/>
      <w:r>
        <w:rPr>
          <w:rFonts w:ascii="Times New Roman" w:eastAsia="Times New Roman" w:hAnsi="Times New Roman" w:cs="Times New Roman"/>
          <w:b/>
          <w:bCs/>
          <w:sz w:val="26"/>
          <w:szCs w:val="26"/>
          <w:u w:val="single"/>
        </w:rPr>
        <w:t>proiectului</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în</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limita</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informațiilor</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disponibile</w:t>
      </w:r>
      <w:proofErr w:type="spellEnd"/>
      <w:r>
        <w:rPr>
          <w:rFonts w:ascii="Times New Roman" w:eastAsia="Times New Roman" w:hAnsi="Times New Roman" w:cs="Times New Roman"/>
          <w:b/>
          <w:bCs/>
          <w:sz w:val="26"/>
          <w:szCs w:val="26"/>
          <w:u w:val="single"/>
        </w:rPr>
        <w:t>:</w:t>
      </w:r>
    </w:p>
    <w:p w14:paraId="58A80703" w14:textId="77777777" w:rsidR="00B578AE" w:rsidRDefault="00B578AE" w:rsidP="00B578AE">
      <w:pPr>
        <w:ind w:firstLine="567"/>
        <w:jc w:val="both"/>
      </w:pPr>
      <w:r>
        <w:rPr>
          <w:rFonts w:ascii="Times New Roman" w:eastAsia="Times New Roman" w:hAnsi="Times New Roman" w:cs="Times New Roman"/>
          <w:b/>
          <w:bCs/>
          <w:sz w:val="26"/>
          <w:szCs w:val="26"/>
        </w:rPr>
        <w:t xml:space="preserve">A. </w:t>
      </w:r>
      <w:proofErr w:type="spellStart"/>
      <w:r>
        <w:rPr>
          <w:rFonts w:ascii="Times New Roman" w:eastAsia="Times New Roman" w:hAnsi="Times New Roman" w:cs="Times New Roman"/>
          <w:sz w:val="26"/>
          <w:szCs w:val="26"/>
        </w:rPr>
        <w:t>Surse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poluanți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și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instalații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pentru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reținerea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evacuarea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și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dispersia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poluanților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în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mediu</w:t>
      </w:r>
      <w:proofErr w:type="spellEnd"/>
      <w:r>
        <w:rPr>
          <w:rFonts w:ascii="Times New Roman" w:eastAsia="Times New Roman" w:hAnsi="Times New Roman" w:cs="Times New Roman"/>
          <w:sz w:val="26"/>
          <w:szCs w:val="26"/>
        </w:rPr>
        <w:t>:</w:t>
      </w:r>
    </w:p>
    <w:p w14:paraId="4121F00E" w14:textId="77777777" w:rsidR="00B578AE" w:rsidRDefault="00B578AE" w:rsidP="00B578AE">
      <w:pPr>
        <w:ind w:firstLine="567"/>
        <w:jc w:val="both"/>
      </w:pPr>
      <w:r>
        <w:rPr>
          <w:rFonts w:ascii="Times New Roman" w:eastAsia="Times New Roman" w:hAnsi="Times New Roman" w:cs="Times New Roman"/>
          <w:b/>
          <w:bCs/>
          <w:sz w:val="26"/>
          <w:szCs w:val="26"/>
        </w:rPr>
        <w:t xml:space="preserve">a) </w:t>
      </w:r>
      <w:proofErr w:type="spellStart"/>
      <w:r>
        <w:rPr>
          <w:rFonts w:ascii="Times New Roman" w:eastAsia="Times New Roman" w:hAnsi="Times New Roman" w:cs="Times New Roman"/>
          <w:b/>
          <w:bCs/>
          <w:sz w:val="26"/>
          <w:szCs w:val="26"/>
        </w:rPr>
        <w:t>protecția</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calității</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apelor</w:t>
      </w:r>
      <w:proofErr w:type="spellEnd"/>
      <w:r>
        <w:rPr>
          <w:rFonts w:ascii="Times New Roman" w:eastAsia="Times New Roman" w:hAnsi="Times New Roman" w:cs="Times New Roman"/>
          <w:b/>
          <w:bCs/>
          <w:sz w:val="26"/>
          <w:szCs w:val="26"/>
        </w:rPr>
        <w:t>:</w:t>
      </w:r>
    </w:p>
    <w:p w14:paraId="4E032D7D" w14:textId="77777777" w:rsidR="00B578AE" w:rsidRDefault="00B578AE" w:rsidP="00B578AE">
      <w:pPr>
        <w:ind w:firstLine="567"/>
        <w:jc w:val="both"/>
      </w:pPr>
      <w:r>
        <w:rPr>
          <w:rFonts w:ascii="Times New Roman" w:eastAsia="Times New Roman" w:hAnsi="Times New Roman" w:cs="Times New Roman"/>
          <w:b/>
          <w:bCs/>
          <w:sz w:val="26"/>
          <w:szCs w:val="26"/>
        </w:rPr>
        <w:t>-</w:t>
      </w:r>
      <w:proofErr w:type="spellStart"/>
      <w:r>
        <w:rPr>
          <w:rFonts w:ascii="Times New Roman" w:eastAsia="Times New Roman" w:hAnsi="Times New Roman" w:cs="Times New Roman"/>
          <w:sz w:val="26"/>
          <w:szCs w:val="26"/>
        </w:rPr>
        <w:t>sursele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poluanți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pentru</w:t>
      </w:r>
      <w:proofErr w:type="spellEnd"/>
      <w:r>
        <w:rPr>
          <w:rFonts w:ascii="Times New Roman" w:eastAsia="Times New Roman" w:hAnsi="Times New Roman" w:cs="Times New Roman"/>
          <w:sz w:val="26"/>
          <w:szCs w:val="26"/>
        </w:rPr>
        <w:t xml:space="preserve"> ape, </w:t>
      </w:r>
      <w:proofErr w:type="spellStart"/>
      <w:r>
        <w:rPr>
          <w:rFonts w:ascii="Times New Roman" w:eastAsia="Times New Roman" w:hAnsi="Times New Roman" w:cs="Times New Roman"/>
          <w:sz w:val="26"/>
          <w:szCs w:val="26"/>
        </w:rPr>
        <w:t>locul</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evacuare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sau</w:t>
      </w:r>
      <w:proofErr w:type="spellEnd"/>
      <w:r>
        <w:rPr>
          <w:rFonts w:ascii="Times New Roman" w:eastAsia="Times New Roman" w:hAnsi="Times New Roman" w:cs="Times New Roman"/>
          <w:sz w:val="26"/>
          <w:szCs w:val="26"/>
        </w:rPr>
        <w:t xml:space="preserve"> </w:t>
      </w:r>
      <w:proofErr w:type="spellStart"/>
      <w:proofErr w:type="gramStart"/>
      <w:r>
        <w:rPr>
          <w:rFonts w:ascii="Times New Roman" w:eastAsia="Times New Roman" w:hAnsi="Times New Roman" w:cs="Times New Roman"/>
          <w:sz w:val="26"/>
          <w:szCs w:val="26"/>
        </w:rPr>
        <w:t>emisarul</w:t>
      </w:r>
      <w:proofErr w:type="spellEnd"/>
      <w:r>
        <w:rPr>
          <w:rFonts w:ascii="Times New Roman" w:eastAsia="Times New Roman" w:hAnsi="Times New Roman" w:cs="Times New Roman"/>
          <w:sz w:val="26"/>
          <w:szCs w:val="26"/>
        </w:rPr>
        <w:t>;</w:t>
      </w:r>
      <w:proofErr w:type="gramEnd"/>
    </w:p>
    <w:p w14:paraId="6AF4FD88" w14:textId="77777777" w:rsidR="00B578AE" w:rsidRPr="00B578AE" w:rsidRDefault="00B578AE" w:rsidP="00B578AE">
      <w:pPr>
        <w:autoSpaceDE w:val="0"/>
        <w:autoSpaceDN w:val="0"/>
        <w:adjustRightInd w:val="0"/>
        <w:ind w:firstLine="720"/>
        <w:jc w:val="both"/>
        <w:rPr>
          <w:rFonts w:ascii="Times New Roman" w:hAnsi="Times New Roman"/>
          <w:sz w:val="28"/>
          <w:szCs w:val="28"/>
          <w:lang w:val="fr-FR"/>
        </w:rPr>
      </w:pPr>
      <w:bookmarkStart w:id="39" w:name="p-275168558"/>
      <w:bookmarkEnd w:id="39"/>
      <w:r w:rsidRPr="00B578AE">
        <w:rPr>
          <w:rFonts w:ascii="Times New Roman" w:hAnsi="Times New Roman"/>
          <w:sz w:val="28"/>
          <w:szCs w:val="28"/>
          <w:lang w:val="fr-FR"/>
        </w:rPr>
        <w:t xml:space="preserve">In </w:t>
      </w:r>
      <w:proofErr w:type="spellStart"/>
      <w:r w:rsidRPr="00B578AE">
        <w:rPr>
          <w:rFonts w:ascii="Times New Roman" w:hAnsi="Times New Roman"/>
          <w:sz w:val="28"/>
          <w:szCs w:val="28"/>
          <w:lang w:val="fr-FR"/>
        </w:rPr>
        <w:t>cadrul</w:t>
      </w:r>
      <w:proofErr w:type="spellEnd"/>
      <w:r w:rsidRPr="00B578AE">
        <w:rPr>
          <w:rFonts w:ascii="Times New Roman" w:hAnsi="Times New Roman"/>
          <w:sz w:val="28"/>
          <w:szCs w:val="28"/>
          <w:lang w:val="fr-FR"/>
        </w:rPr>
        <w:t xml:space="preserve"> </w:t>
      </w:r>
      <w:proofErr w:type="spellStart"/>
      <w:r w:rsidRPr="00B578AE">
        <w:rPr>
          <w:rFonts w:ascii="Times New Roman" w:hAnsi="Times New Roman"/>
          <w:sz w:val="28"/>
          <w:szCs w:val="28"/>
          <w:lang w:val="fr-FR"/>
        </w:rPr>
        <w:t>obiectivului</w:t>
      </w:r>
      <w:proofErr w:type="spellEnd"/>
      <w:r w:rsidRPr="00B578AE">
        <w:rPr>
          <w:rFonts w:ascii="Times New Roman" w:hAnsi="Times New Roman"/>
          <w:sz w:val="28"/>
          <w:szCs w:val="28"/>
          <w:lang w:val="fr-FR"/>
        </w:rPr>
        <w:t xml:space="preserve"> </w:t>
      </w:r>
      <w:proofErr w:type="spellStart"/>
      <w:r w:rsidRPr="00B578AE">
        <w:rPr>
          <w:rFonts w:ascii="Times New Roman" w:hAnsi="Times New Roman"/>
          <w:sz w:val="28"/>
          <w:szCs w:val="28"/>
          <w:lang w:val="fr-FR"/>
        </w:rPr>
        <w:t>propus</w:t>
      </w:r>
      <w:proofErr w:type="spellEnd"/>
      <w:r w:rsidRPr="00B578AE">
        <w:rPr>
          <w:rFonts w:ascii="Times New Roman" w:hAnsi="Times New Roman"/>
          <w:sz w:val="28"/>
          <w:szCs w:val="28"/>
          <w:lang w:val="fr-FR"/>
        </w:rPr>
        <w:t xml:space="preserve"> </w:t>
      </w:r>
      <w:r w:rsidRPr="00B578AE">
        <w:rPr>
          <w:rFonts w:ascii="Times New Roman" w:hAnsi="Times New Roman"/>
          <w:bCs/>
          <w:sz w:val="28"/>
          <w:szCs w:val="28"/>
          <w:lang w:val="ro-RO"/>
        </w:rPr>
        <w:t>„</w:t>
      </w:r>
      <w:r w:rsidRPr="00B578AE">
        <w:rPr>
          <w:rFonts w:ascii="Times New Roman" w:hAnsi="Times New Roman" w:cs="Times New Roman"/>
          <w:i/>
          <w:sz w:val="28"/>
          <w:szCs w:val="28"/>
        </w:rPr>
        <w:t>CONSTRUIRE COMPLEX COMERCIAL, AMENAJARE ACCESE AUTO SI PIETONALE, ALEI AUTO SI PIETONALE, TROTUARE AMENAJARE SPATII VERZI LA SOL SI VERTICALE, RECLAME PE FATADA SI PARCARE, IMPREJMUIRE, BRANSAMENTE LA UTILITATI, AMPLASARE POST TRAFO, ORGANIZARE DE SANTIER</w:t>
      </w:r>
      <w:r w:rsidRPr="00B578AE">
        <w:rPr>
          <w:rFonts w:ascii="Times New Roman" w:hAnsi="Times New Roman"/>
          <w:bCs/>
          <w:i/>
          <w:sz w:val="28"/>
          <w:szCs w:val="28"/>
          <w:lang w:val="it-IT" w:eastAsia="ro-RO"/>
        </w:rPr>
        <w:t xml:space="preserve">" </w:t>
      </w:r>
      <w:r w:rsidRPr="00B578AE">
        <w:rPr>
          <w:rFonts w:ascii="Times New Roman" w:hAnsi="Times New Roman"/>
          <w:b/>
          <w:sz w:val="28"/>
          <w:szCs w:val="28"/>
          <w:lang w:val="fr-FR"/>
        </w:rPr>
        <w:t xml:space="preserve">nu </w:t>
      </w:r>
      <w:proofErr w:type="spellStart"/>
      <w:r w:rsidRPr="00B578AE">
        <w:rPr>
          <w:rFonts w:ascii="Times New Roman" w:hAnsi="Times New Roman"/>
          <w:b/>
          <w:sz w:val="28"/>
          <w:szCs w:val="28"/>
          <w:lang w:val="fr-FR"/>
        </w:rPr>
        <w:t>sunt</w:t>
      </w:r>
      <w:proofErr w:type="spellEnd"/>
      <w:r w:rsidRPr="00B578AE">
        <w:rPr>
          <w:rFonts w:ascii="Times New Roman" w:hAnsi="Times New Roman"/>
          <w:b/>
          <w:sz w:val="28"/>
          <w:szCs w:val="28"/>
          <w:lang w:val="fr-FR"/>
        </w:rPr>
        <w:t xml:space="preserve"> </w:t>
      </w:r>
      <w:proofErr w:type="spellStart"/>
      <w:r w:rsidRPr="00B578AE">
        <w:rPr>
          <w:rFonts w:ascii="Times New Roman" w:hAnsi="Times New Roman"/>
          <w:b/>
          <w:sz w:val="28"/>
          <w:szCs w:val="28"/>
          <w:lang w:val="fr-FR"/>
        </w:rPr>
        <w:t>surse</w:t>
      </w:r>
      <w:proofErr w:type="spellEnd"/>
      <w:r w:rsidRPr="00B578AE">
        <w:rPr>
          <w:rFonts w:ascii="Times New Roman" w:hAnsi="Times New Roman"/>
          <w:b/>
          <w:sz w:val="28"/>
          <w:szCs w:val="28"/>
          <w:lang w:val="fr-FR"/>
        </w:rPr>
        <w:t xml:space="preserve"> de </w:t>
      </w:r>
      <w:proofErr w:type="spellStart"/>
      <w:r w:rsidRPr="00B578AE">
        <w:rPr>
          <w:rFonts w:ascii="Times New Roman" w:hAnsi="Times New Roman"/>
          <w:b/>
          <w:sz w:val="28"/>
          <w:szCs w:val="28"/>
          <w:lang w:val="fr-FR"/>
        </w:rPr>
        <w:t>poluanti</w:t>
      </w:r>
      <w:proofErr w:type="spellEnd"/>
      <w:r w:rsidRPr="00B578AE">
        <w:rPr>
          <w:rFonts w:ascii="Times New Roman" w:hAnsi="Times New Roman"/>
          <w:sz w:val="28"/>
          <w:szCs w:val="28"/>
          <w:lang w:val="fr-FR"/>
        </w:rPr>
        <w:t xml:space="preserve"> ce pot </w:t>
      </w:r>
      <w:proofErr w:type="spellStart"/>
      <w:r w:rsidRPr="00B578AE">
        <w:rPr>
          <w:rFonts w:ascii="Times New Roman" w:hAnsi="Times New Roman"/>
          <w:sz w:val="28"/>
          <w:szCs w:val="28"/>
          <w:lang w:val="fr-FR"/>
        </w:rPr>
        <w:t>conduce</w:t>
      </w:r>
      <w:proofErr w:type="spellEnd"/>
      <w:r w:rsidRPr="00B578AE">
        <w:rPr>
          <w:rFonts w:ascii="Times New Roman" w:hAnsi="Times New Roman"/>
          <w:sz w:val="28"/>
          <w:szCs w:val="28"/>
          <w:lang w:val="fr-FR"/>
        </w:rPr>
        <w:t xml:space="preserve"> la </w:t>
      </w:r>
      <w:proofErr w:type="spellStart"/>
      <w:r w:rsidRPr="00B578AE">
        <w:rPr>
          <w:rFonts w:ascii="Times New Roman" w:hAnsi="Times New Roman"/>
          <w:sz w:val="28"/>
          <w:szCs w:val="28"/>
          <w:lang w:val="fr-FR"/>
        </w:rPr>
        <w:t>deteriorarea</w:t>
      </w:r>
      <w:proofErr w:type="spellEnd"/>
      <w:r w:rsidRPr="00B578AE">
        <w:rPr>
          <w:rFonts w:ascii="Times New Roman" w:hAnsi="Times New Roman"/>
          <w:sz w:val="28"/>
          <w:szCs w:val="28"/>
          <w:lang w:val="fr-FR"/>
        </w:rPr>
        <w:t xml:space="preserve"> </w:t>
      </w:r>
      <w:proofErr w:type="spellStart"/>
      <w:r w:rsidRPr="00B578AE">
        <w:rPr>
          <w:rFonts w:ascii="Times New Roman" w:hAnsi="Times New Roman"/>
          <w:sz w:val="28"/>
          <w:szCs w:val="28"/>
          <w:lang w:val="fr-FR"/>
        </w:rPr>
        <w:t>calitatii</w:t>
      </w:r>
      <w:proofErr w:type="spellEnd"/>
      <w:r w:rsidRPr="00B578AE">
        <w:rPr>
          <w:rFonts w:ascii="Times New Roman" w:hAnsi="Times New Roman"/>
          <w:sz w:val="28"/>
          <w:szCs w:val="28"/>
          <w:lang w:val="fr-FR"/>
        </w:rPr>
        <w:t xml:space="preserve"> </w:t>
      </w:r>
      <w:proofErr w:type="spellStart"/>
      <w:r w:rsidRPr="00B578AE">
        <w:rPr>
          <w:rFonts w:ascii="Times New Roman" w:hAnsi="Times New Roman"/>
          <w:sz w:val="28"/>
          <w:szCs w:val="28"/>
          <w:lang w:val="fr-FR"/>
        </w:rPr>
        <w:t>apelor</w:t>
      </w:r>
      <w:proofErr w:type="spellEnd"/>
      <w:r w:rsidRPr="00B578AE">
        <w:rPr>
          <w:rFonts w:ascii="Times New Roman" w:hAnsi="Times New Roman"/>
          <w:sz w:val="28"/>
          <w:szCs w:val="28"/>
          <w:lang w:val="fr-FR"/>
        </w:rPr>
        <w:t xml:space="preserve"> de </w:t>
      </w:r>
      <w:proofErr w:type="spellStart"/>
      <w:r w:rsidRPr="00B578AE">
        <w:rPr>
          <w:rFonts w:ascii="Times New Roman" w:hAnsi="Times New Roman"/>
          <w:sz w:val="28"/>
          <w:szCs w:val="28"/>
          <w:lang w:val="fr-FR"/>
        </w:rPr>
        <w:t>suprafata</w:t>
      </w:r>
      <w:proofErr w:type="spellEnd"/>
      <w:r w:rsidRPr="00B578AE">
        <w:rPr>
          <w:rFonts w:ascii="Times New Roman" w:hAnsi="Times New Roman"/>
          <w:sz w:val="28"/>
          <w:szCs w:val="28"/>
          <w:lang w:val="fr-FR"/>
        </w:rPr>
        <w:t xml:space="preserve"> cat si </w:t>
      </w:r>
      <w:proofErr w:type="spellStart"/>
      <w:r w:rsidRPr="00B578AE">
        <w:rPr>
          <w:rFonts w:ascii="Times New Roman" w:hAnsi="Times New Roman"/>
          <w:sz w:val="28"/>
          <w:szCs w:val="28"/>
          <w:lang w:val="fr-FR"/>
        </w:rPr>
        <w:t>subterane</w:t>
      </w:r>
      <w:proofErr w:type="spellEnd"/>
      <w:r w:rsidRPr="00B578AE">
        <w:rPr>
          <w:rFonts w:ascii="Times New Roman" w:hAnsi="Times New Roman"/>
          <w:sz w:val="28"/>
          <w:szCs w:val="28"/>
          <w:lang w:val="fr-FR"/>
        </w:rPr>
        <w:t>.</w:t>
      </w:r>
    </w:p>
    <w:p w14:paraId="53AF448A" w14:textId="77777777" w:rsidR="00B578AE" w:rsidRDefault="00B578AE" w:rsidP="00B578AE">
      <w:pPr>
        <w:spacing w:line="228" w:lineRule="auto"/>
        <w:ind w:right="160" w:firstLine="852"/>
        <w:jc w:val="both"/>
      </w:pPr>
      <w:proofErr w:type="spellStart"/>
      <w:r>
        <w:rPr>
          <w:rFonts w:ascii="Times New Roman" w:eastAsia="Arial" w:hAnsi="Times New Roman" w:cs="Times New Roman"/>
          <w:sz w:val="26"/>
          <w:szCs w:val="26"/>
          <w:lang w:val="fr-FR"/>
        </w:rPr>
        <w:t>Proiectul</w:t>
      </w:r>
      <w:proofErr w:type="spellEnd"/>
      <w:r>
        <w:rPr>
          <w:rFonts w:ascii="Times New Roman" w:eastAsia="Arial" w:hAnsi="Times New Roman" w:cs="Times New Roman"/>
          <w:sz w:val="26"/>
          <w:szCs w:val="26"/>
          <w:lang w:val="fr-FR"/>
        </w:rPr>
        <w:t xml:space="preserve"> nu </w:t>
      </w:r>
      <w:proofErr w:type="spellStart"/>
      <w:r>
        <w:rPr>
          <w:rFonts w:ascii="Times New Roman" w:eastAsia="Arial" w:hAnsi="Times New Roman" w:cs="Times New Roman"/>
          <w:sz w:val="26"/>
          <w:szCs w:val="26"/>
          <w:lang w:val="fr-FR"/>
        </w:rPr>
        <w:t>prevede</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prelevarea</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apei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subterane</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din</w:t>
      </w:r>
      <w:proofErr w:type="spellEnd"/>
      <w:r>
        <w:rPr>
          <w:rFonts w:ascii="Times New Roman" w:eastAsia="Arial" w:hAnsi="Times New Roman" w:cs="Times New Roman"/>
          <w:sz w:val="26"/>
          <w:szCs w:val="26"/>
          <w:lang w:val="fr-FR"/>
        </w:rPr>
        <w:t xml:space="preserve"> zona </w:t>
      </w:r>
      <w:proofErr w:type="spellStart"/>
      <w:r>
        <w:rPr>
          <w:rFonts w:ascii="Times New Roman" w:eastAsia="Arial" w:hAnsi="Times New Roman" w:cs="Times New Roman"/>
          <w:sz w:val="26"/>
          <w:szCs w:val="26"/>
          <w:lang w:val="fr-FR"/>
        </w:rPr>
        <w:t>amplasamentului</w:t>
      </w:r>
      <w:proofErr w:type="spellEnd"/>
      <w:r>
        <w:rPr>
          <w:rFonts w:ascii="Times New Roman" w:eastAsia="Arial" w:hAnsi="Times New Roman" w:cs="Times New Roman"/>
          <w:sz w:val="26"/>
          <w:szCs w:val="26"/>
          <w:lang w:val="fr-FR"/>
        </w:rPr>
        <w:t xml:space="preserve"> si </w:t>
      </w:r>
      <w:proofErr w:type="spellStart"/>
      <w:r>
        <w:rPr>
          <w:rFonts w:ascii="Times New Roman" w:eastAsia="Arial" w:hAnsi="Times New Roman" w:cs="Times New Roman"/>
          <w:sz w:val="26"/>
          <w:szCs w:val="26"/>
          <w:lang w:val="fr-FR"/>
        </w:rPr>
        <w:t>nici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prelevarea</w:t>
      </w:r>
      <w:proofErr w:type="spellEnd"/>
      <w:r>
        <w:rPr>
          <w:rFonts w:ascii="Times New Roman" w:eastAsia="Arial" w:hAnsi="Times New Roman" w:cs="Times New Roman"/>
          <w:sz w:val="26"/>
          <w:szCs w:val="26"/>
          <w:lang w:val="fr-FR"/>
        </w:rPr>
        <w:t xml:space="preserve"> de </w:t>
      </w:r>
      <w:proofErr w:type="spellStart"/>
      <w:r>
        <w:rPr>
          <w:rFonts w:ascii="Times New Roman" w:eastAsia="Arial" w:hAnsi="Times New Roman" w:cs="Times New Roman"/>
          <w:sz w:val="26"/>
          <w:szCs w:val="26"/>
          <w:lang w:val="fr-FR"/>
        </w:rPr>
        <w:t>apa</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din</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sursa</w:t>
      </w:r>
      <w:proofErr w:type="spellEnd"/>
      <w:r>
        <w:rPr>
          <w:rFonts w:ascii="Times New Roman" w:eastAsia="Arial" w:hAnsi="Times New Roman" w:cs="Times New Roman"/>
          <w:sz w:val="26"/>
          <w:szCs w:val="26"/>
          <w:lang w:val="fr-FR"/>
        </w:rPr>
        <w:t xml:space="preserve"> de </w:t>
      </w:r>
      <w:proofErr w:type="spellStart"/>
      <w:r>
        <w:rPr>
          <w:rFonts w:ascii="Times New Roman" w:eastAsia="Arial" w:hAnsi="Times New Roman" w:cs="Times New Roman"/>
          <w:sz w:val="26"/>
          <w:szCs w:val="26"/>
          <w:lang w:val="fr-FR"/>
        </w:rPr>
        <w:t>suprafata</w:t>
      </w:r>
      <w:proofErr w:type="spellEnd"/>
      <w:r>
        <w:rPr>
          <w:rFonts w:ascii="Times New Roman" w:eastAsia="Arial" w:hAnsi="Times New Roman" w:cs="Times New Roman"/>
          <w:sz w:val="26"/>
          <w:szCs w:val="26"/>
          <w:lang w:val="fr-FR"/>
        </w:rPr>
        <w:t>.</w:t>
      </w:r>
    </w:p>
    <w:p w14:paraId="05E53EF9" w14:textId="77777777" w:rsidR="00B578AE" w:rsidRDefault="00B578AE" w:rsidP="00B578AE">
      <w:pPr>
        <w:numPr>
          <w:ilvl w:val="0"/>
          <w:numId w:val="8"/>
        </w:numPr>
        <w:spacing w:line="276" w:lineRule="auto"/>
        <w:ind w:left="0" w:firstLine="567"/>
        <w:jc w:val="both"/>
      </w:pPr>
      <w:proofErr w:type="spellStart"/>
      <w:r>
        <w:rPr>
          <w:rFonts w:ascii="Times New Roman" w:hAnsi="Times New Roman" w:cs="Times New Roman"/>
          <w:sz w:val="26"/>
          <w:szCs w:val="26"/>
        </w:rPr>
        <w:t>Toate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lucrările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pentru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realizarea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investiției</w:t>
      </w:r>
      <w:proofErr w:type="spellEnd"/>
      <w:r>
        <w:rPr>
          <w:rFonts w:ascii="Times New Roman" w:hAnsi="Times New Roman" w:cs="Times New Roman"/>
          <w:sz w:val="26"/>
          <w:szCs w:val="26"/>
        </w:rPr>
        <w:t xml:space="preserve"> se </w:t>
      </w:r>
      <w:proofErr w:type="spellStart"/>
      <w:r>
        <w:rPr>
          <w:rFonts w:ascii="Times New Roman" w:hAnsi="Times New Roman" w:cs="Times New Roman"/>
          <w:sz w:val="26"/>
          <w:szCs w:val="26"/>
        </w:rPr>
        <w:t>vor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efectua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astfel</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încât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apele</w:t>
      </w:r>
      <w:proofErr w:type="spellEnd"/>
      <w:r>
        <w:rPr>
          <w:rFonts w:ascii="Times New Roman" w:hAnsi="Times New Roman" w:cs="Times New Roman"/>
          <w:sz w:val="26"/>
          <w:szCs w:val="26"/>
        </w:rPr>
        <w:t xml:space="preserve"> din </w:t>
      </w:r>
      <w:proofErr w:type="spellStart"/>
      <w:r>
        <w:rPr>
          <w:rFonts w:ascii="Times New Roman" w:hAnsi="Times New Roman" w:cs="Times New Roman"/>
          <w:sz w:val="26"/>
          <w:szCs w:val="26"/>
        </w:rPr>
        <w:t>pânzele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freatice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să</w:t>
      </w:r>
      <w:proofErr w:type="spellEnd"/>
      <w:r>
        <w:rPr>
          <w:rFonts w:ascii="Times New Roman" w:hAnsi="Times New Roman" w:cs="Times New Roman"/>
          <w:sz w:val="26"/>
          <w:szCs w:val="26"/>
        </w:rPr>
        <w:t xml:space="preserve"> nu fie </w:t>
      </w:r>
      <w:proofErr w:type="spellStart"/>
      <w:proofErr w:type="gramStart"/>
      <w:r>
        <w:rPr>
          <w:rFonts w:ascii="Times New Roman" w:hAnsi="Times New Roman" w:cs="Times New Roman"/>
          <w:sz w:val="26"/>
          <w:szCs w:val="26"/>
        </w:rPr>
        <w:t>afectate</w:t>
      </w:r>
      <w:proofErr w:type="spellEnd"/>
      <w:r>
        <w:rPr>
          <w:rFonts w:ascii="Times New Roman" w:hAnsi="Times New Roman" w:cs="Times New Roman"/>
          <w:sz w:val="26"/>
          <w:szCs w:val="26"/>
        </w:rPr>
        <w:t>;</w:t>
      </w:r>
      <w:proofErr w:type="gramEnd"/>
    </w:p>
    <w:p w14:paraId="46AD8BF5" w14:textId="77777777" w:rsidR="00B578AE" w:rsidRDefault="00B578AE" w:rsidP="00B578AE">
      <w:pPr>
        <w:numPr>
          <w:ilvl w:val="0"/>
          <w:numId w:val="8"/>
        </w:numPr>
        <w:spacing w:line="276" w:lineRule="auto"/>
        <w:ind w:left="0" w:firstLine="567"/>
        <w:jc w:val="both"/>
      </w:pPr>
      <w:r>
        <w:rPr>
          <w:rFonts w:ascii="Times New Roman" w:hAnsi="Times New Roman" w:cs="Times New Roman"/>
          <w:sz w:val="26"/>
          <w:szCs w:val="26"/>
        </w:rPr>
        <w:t xml:space="preserve">Se </w:t>
      </w:r>
      <w:proofErr w:type="spellStart"/>
      <w:r>
        <w:rPr>
          <w:rFonts w:ascii="Times New Roman" w:hAnsi="Times New Roman" w:cs="Times New Roman"/>
          <w:sz w:val="26"/>
          <w:szCs w:val="26"/>
        </w:rPr>
        <w:t>interzice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orice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deversare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substanțe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poluante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deșeuri</w:t>
      </w:r>
      <w:proofErr w:type="spellEnd"/>
      <w:r>
        <w:rPr>
          <w:rFonts w:ascii="Times New Roman" w:hAnsi="Times New Roman" w:cs="Times New Roman"/>
          <w:sz w:val="26"/>
          <w:szCs w:val="26"/>
        </w:rPr>
        <w:t xml:space="preserve"> pe </w:t>
      </w:r>
      <w:proofErr w:type="spellStart"/>
      <w:r>
        <w:rPr>
          <w:rFonts w:ascii="Times New Roman" w:hAnsi="Times New Roman" w:cs="Times New Roman"/>
          <w:sz w:val="26"/>
          <w:szCs w:val="26"/>
        </w:rPr>
        <w:t>suprafața</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terenului</w:t>
      </w:r>
      <w:proofErr w:type="spellEnd"/>
      <w:r>
        <w:rPr>
          <w:rFonts w:ascii="Times New Roman" w:hAnsi="Times New Roman" w:cs="Times New Roman"/>
          <w:sz w:val="26"/>
          <w:szCs w:val="26"/>
        </w:rPr>
        <w:t>;</w:t>
      </w:r>
      <w:proofErr w:type="gramEnd"/>
    </w:p>
    <w:p w14:paraId="0ADF0402" w14:textId="77777777" w:rsidR="00B578AE" w:rsidRDefault="00B578AE" w:rsidP="00B578AE">
      <w:pPr>
        <w:numPr>
          <w:ilvl w:val="0"/>
          <w:numId w:val="8"/>
        </w:numPr>
        <w:tabs>
          <w:tab w:val="left" w:pos="1220"/>
        </w:tabs>
        <w:spacing w:line="288" w:lineRule="auto"/>
        <w:ind w:left="1220" w:right="600" w:hanging="370"/>
      </w:pPr>
      <w:proofErr w:type="spellStart"/>
      <w:r>
        <w:rPr>
          <w:rFonts w:ascii="Times New Roman" w:eastAsia="Arial" w:hAnsi="Times New Roman" w:cs="Times New Roman"/>
          <w:sz w:val="26"/>
          <w:szCs w:val="26"/>
        </w:rPr>
        <w:t>depozitarea</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spatii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ingradite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acoperirea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materialelor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pulverulente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astfel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incat</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acestea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sa</w:t>
      </w:r>
      <w:proofErr w:type="spellEnd"/>
      <w:r>
        <w:rPr>
          <w:rFonts w:ascii="Times New Roman" w:eastAsia="Arial" w:hAnsi="Times New Roman" w:cs="Times New Roman"/>
          <w:sz w:val="26"/>
          <w:szCs w:val="26"/>
        </w:rPr>
        <w:t xml:space="preserve"> nu fie </w:t>
      </w:r>
      <w:proofErr w:type="spellStart"/>
      <w:r>
        <w:rPr>
          <w:rFonts w:ascii="Times New Roman" w:eastAsia="Arial" w:hAnsi="Times New Roman" w:cs="Times New Roman"/>
          <w:sz w:val="26"/>
          <w:szCs w:val="26"/>
        </w:rPr>
        <w:t>preluate</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apele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meteorice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sau</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vant</w:t>
      </w:r>
      <w:proofErr w:type="spellEnd"/>
    </w:p>
    <w:p w14:paraId="28A97793" w14:textId="77777777" w:rsidR="00B578AE" w:rsidRDefault="00B578AE" w:rsidP="00B578AE">
      <w:pPr>
        <w:numPr>
          <w:ilvl w:val="0"/>
          <w:numId w:val="8"/>
        </w:numPr>
        <w:spacing w:line="2" w:lineRule="exact"/>
        <w:rPr>
          <w:rFonts w:ascii="Times New Roman" w:eastAsia="Arial" w:hAnsi="Times New Roman" w:cs="Times New Roman"/>
          <w:sz w:val="26"/>
          <w:szCs w:val="26"/>
        </w:rPr>
      </w:pPr>
    </w:p>
    <w:p w14:paraId="085D1ABF" w14:textId="77777777" w:rsidR="00B578AE" w:rsidRDefault="00B578AE" w:rsidP="00B578AE">
      <w:pPr>
        <w:numPr>
          <w:ilvl w:val="0"/>
          <w:numId w:val="8"/>
        </w:numPr>
        <w:tabs>
          <w:tab w:val="left" w:pos="1220"/>
        </w:tabs>
        <w:spacing w:line="288" w:lineRule="auto"/>
        <w:ind w:left="1220" w:right="20" w:hanging="370"/>
        <w:jc w:val="both"/>
      </w:pPr>
      <w:r>
        <w:rPr>
          <w:rFonts w:ascii="Times New Roman" w:eastAsia="Arial" w:hAnsi="Times New Roman" w:cs="Times New Roman"/>
          <w:sz w:val="26"/>
          <w:szCs w:val="26"/>
        </w:rPr>
        <w:t xml:space="preserve">nu se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depozita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deseuri</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spatii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deschise</w:t>
      </w:r>
      <w:proofErr w:type="spellEnd"/>
      <w:r>
        <w:rPr>
          <w:rFonts w:ascii="Times New Roman" w:eastAsia="Arial" w:hAnsi="Times New Roman" w:cs="Times New Roman"/>
          <w:sz w:val="26"/>
          <w:szCs w:val="26"/>
        </w:rPr>
        <w:t xml:space="preserve">, ci </w:t>
      </w:r>
      <w:proofErr w:type="spellStart"/>
      <w:r>
        <w:rPr>
          <w:rFonts w:ascii="Times New Roman" w:eastAsia="Arial" w:hAnsi="Times New Roman" w:cs="Times New Roman"/>
          <w:sz w:val="26"/>
          <w:szCs w:val="26"/>
        </w:rPr>
        <w:t>doar</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pubelele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prevazute</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organizarea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santier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pentru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evitarea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imprastierii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acestora</w:t>
      </w:r>
      <w:proofErr w:type="spellEnd"/>
    </w:p>
    <w:p w14:paraId="76D7CAC7" w14:textId="77777777" w:rsidR="00B578AE" w:rsidRDefault="00B578AE" w:rsidP="00B578AE">
      <w:pPr>
        <w:ind w:firstLine="567"/>
        <w:jc w:val="both"/>
      </w:pPr>
      <w:r>
        <w:rPr>
          <w:rFonts w:ascii="Times New Roman" w:hAnsi="Times New Roman" w:cs="Times New Roman"/>
          <w:sz w:val="26"/>
          <w:szCs w:val="26"/>
        </w:rPr>
        <w:t xml:space="preserve">In </w:t>
      </w:r>
      <w:proofErr w:type="spellStart"/>
      <w:r>
        <w:rPr>
          <w:rFonts w:ascii="Times New Roman" w:hAnsi="Times New Roman" w:cs="Times New Roman"/>
          <w:sz w:val="26"/>
          <w:szCs w:val="26"/>
        </w:rPr>
        <w:t>urma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lucrărilor</w:t>
      </w:r>
      <w:proofErr w:type="spellEnd"/>
      <w:r>
        <w:rPr>
          <w:rFonts w:ascii="Times New Roman" w:hAnsi="Times New Roman" w:cs="Times New Roman"/>
          <w:sz w:val="26"/>
          <w:szCs w:val="26"/>
        </w:rPr>
        <w:t xml:space="preserve"> nu </w:t>
      </w:r>
      <w:proofErr w:type="spellStart"/>
      <w:r>
        <w:rPr>
          <w:rFonts w:ascii="Times New Roman" w:hAnsi="Times New Roman" w:cs="Times New Roman"/>
          <w:sz w:val="26"/>
          <w:szCs w:val="26"/>
        </w:rPr>
        <w:t>vor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rezulta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substanțe</w:t>
      </w:r>
      <w:proofErr w:type="spellEnd"/>
      <w:r>
        <w:rPr>
          <w:rFonts w:ascii="Times New Roman" w:hAnsi="Times New Roman" w:cs="Times New Roman"/>
          <w:sz w:val="26"/>
          <w:szCs w:val="26"/>
        </w:rPr>
        <w:t xml:space="preserve"> care </w:t>
      </w:r>
      <w:proofErr w:type="spellStart"/>
      <w:r>
        <w:rPr>
          <w:rFonts w:ascii="Times New Roman" w:hAnsi="Times New Roman" w:cs="Times New Roman"/>
          <w:sz w:val="26"/>
          <w:szCs w:val="26"/>
        </w:rPr>
        <w:t>sa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modifice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calitatea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apei</w:t>
      </w:r>
      <w:proofErr w:type="spellEnd"/>
      <w:r>
        <w:rPr>
          <w:rFonts w:ascii="Times New Roman" w:hAnsi="Times New Roman" w:cs="Times New Roman"/>
          <w:sz w:val="26"/>
          <w:szCs w:val="26"/>
        </w:rPr>
        <w:t>.</w:t>
      </w:r>
    </w:p>
    <w:p w14:paraId="4F8B39BD" w14:textId="5BA4E7C8" w:rsidR="00B578AE" w:rsidRDefault="00B578AE" w:rsidP="00B578AE">
      <w:pPr>
        <w:spacing w:line="288" w:lineRule="auto"/>
        <w:ind w:left="720"/>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Se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evita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evacuarile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necontrolate</w:t>
      </w:r>
      <w:proofErr w:type="spellEnd"/>
      <w:r>
        <w:rPr>
          <w:rFonts w:ascii="Times New Roman" w:eastAsia="Arial" w:hAnsi="Times New Roman" w:cs="Times New Roman"/>
          <w:sz w:val="26"/>
          <w:szCs w:val="26"/>
        </w:rPr>
        <w:t xml:space="preserve"> de ape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de pe </w:t>
      </w:r>
      <w:proofErr w:type="spellStart"/>
      <w:r>
        <w:rPr>
          <w:rFonts w:ascii="Times New Roman" w:eastAsia="Arial" w:hAnsi="Times New Roman" w:cs="Times New Roman"/>
          <w:sz w:val="26"/>
          <w:szCs w:val="26"/>
        </w:rPr>
        <w:t>amplasamentul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organizarii</w:t>
      </w:r>
      <w:proofErr w:type="spellEnd"/>
      <w:r>
        <w:rPr>
          <w:rFonts w:ascii="Times New Roman" w:eastAsia="Arial" w:hAnsi="Times New Roman" w:cs="Times New Roman"/>
          <w:sz w:val="26"/>
          <w:szCs w:val="26"/>
        </w:rPr>
        <w:t xml:space="preserve"> de </w:t>
      </w:r>
      <w:proofErr w:type="spellStart"/>
      <w:proofErr w:type="gramStart"/>
      <w:r>
        <w:rPr>
          <w:rFonts w:ascii="Times New Roman" w:eastAsia="Arial" w:hAnsi="Times New Roman" w:cs="Times New Roman"/>
          <w:sz w:val="26"/>
          <w:szCs w:val="26"/>
        </w:rPr>
        <w:t>santier</w:t>
      </w:r>
      <w:proofErr w:type="spellEnd"/>
      <w:r>
        <w:rPr>
          <w:rFonts w:ascii="Times New Roman" w:eastAsia="Arial" w:hAnsi="Times New Roman" w:cs="Times New Roman"/>
          <w:sz w:val="26"/>
          <w:szCs w:val="26"/>
        </w:rPr>
        <w:t>;</w:t>
      </w:r>
      <w:proofErr w:type="gramEnd"/>
    </w:p>
    <w:p w14:paraId="605CC37D" w14:textId="77777777" w:rsidR="003B6F55" w:rsidRDefault="003B6F55" w:rsidP="00B578AE">
      <w:pPr>
        <w:spacing w:line="288" w:lineRule="auto"/>
        <w:ind w:left="720"/>
        <w:jc w:val="both"/>
      </w:pPr>
    </w:p>
    <w:p w14:paraId="2B32F4D5" w14:textId="77777777" w:rsidR="00B578AE" w:rsidRDefault="00B578AE" w:rsidP="00B578AE">
      <w:pPr>
        <w:spacing w:line="0" w:lineRule="atLeast"/>
        <w:ind w:left="700"/>
      </w:pPr>
      <w:r>
        <w:rPr>
          <w:rFonts w:ascii="Times New Roman" w:eastAsia="Arial" w:hAnsi="Times New Roman" w:cs="Times New Roman"/>
          <w:b/>
          <w:bCs/>
          <w:sz w:val="26"/>
          <w:szCs w:val="26"/>
        </w:rPr>
        <w:lastRenderedPageBreak/>
        <w:t xml:space="preserve">Din </w:t>
      </w:r>
      <w:proofErr w:type="spellStart"/>
      <w:r>
        <w:rPr>
          <w:rFonts w:ascii="Times New Roman" w:eastAsia="Arial" w:hAnsi="Times New Roman" w:cs="Times New Roman"/>
          <w:b/>
          <w:bCs/>
          <w:sz w:val="26"/>
          <w:szCs w:val="26"/>
        </w:rPr>
        <w:t>punct</w:t>
      </w:r>
      <w:proofErr w:type="spellEnd"/>
      <w:r>
        <w:rPr>
          <w:rFonts w:ascii="Times New Roman" w:eastAsia="Arial" w:hAnsi="Times New Roman" w:cs="Times New Roman"/>
          <w:b/>
          <w:bCs/>
          <w:sz w:val="26"/>
          <w:szCs w:val="26"/>
        </w:rPr>
        <w:t xml:space="preserve"> de </w:t>
      </w:r>
      <w:proofErr w:type="spellStart"/>
      <w:r>
        <w:rPr>
          <w:rFonts w:ascii="Times New Roman" w:eastAsia="Arial" w:hAnsi="Times New Roman" w:cs="Times New Roman"/>
          <w:b/>
          <w:bCs/>
          <w:sz w:val="26"/>
          <w:szCs w:val="26"/>
        </w:rPr>
        <w:t>vedere</w:t>
      </w:r>
      <w:proofErr w:type="spellEnd"/>
      <w:r>
        <w:rPr>
          <w:rFonts w:ascii="Times New Roman" w:eastAsia="Arial" w:hAnsi="Times New Roman" w:cs="Times New Roman"/>
          <w:b/>
          <w:bCs/>
          <w:sz w:val="26"/>
          <w:szCs w:val="26"/>
        </w:rPr>
        <w:t xml:space="preserve"> al </w:t>
      </w:r>
      <w:proofErr w:type="spellStart"/>
      <w:r>
        <w:rPr>
          <w:rFonts w:ascii="Times New Roman" w:eastAsia="Arial" w:hAnsi="Times New Roman" w:cs="Times New Roman"/>
          <w:b/>
          <w:bCs/>
          <w:sz w:val="26"/>
          <w:szCs w:val="26"/>
        </w:rPr>
        <w:t>managementului</w:t>
      </w:r>
      <w:proofErr w:type="spellEnd"/>
      <w:r>
        <w:rPr>
          <w:rFonts w:ascii="Times New Roman" w:eastAsia="Arial" w:hAnsi="Times New Roman" w:cs="Times New Roman"/>
          <w:b/>
          <w:bCs/>
          <w:sz w:val="26"/>
          <w:szCs w:val="26"/>
        </w:rPr>
        <w:t xml:space="preserve"> </w:t>
      </w:r>
      <w:proofErr w:type="spellStart"/>
      <w:r>
        <w:rPr>
          <w:rFonts w:ascii="Times New Roman" w:eastAsia="Arial" w:hAnsi="Times New Roman" w:cs="Times New Roman"/>
          <w:b/>
          <w:bCs/>
          <w:sz w:val="26"/>
          <w:szCs w:val="26"/>
        </w:rPr>
        <w:t>apelor</w:t>
      </w:r>
      <w:proofErr w:type="spellEnd"/>
      <w:r>
        <w:rPr>
          <w:rFonts w:ascii="Times New Roman" w:eastAsia="Arial" w:hAnsi="Times New Roman" w:cs="Times New Roman"/>
          <w:b/>
          <w:bCs/>
          <w:sz w:val="26"/>
          <w:szCs w:val="26"/>
        </w:rPr>
        <w:t xml:space="preserve"> </w:t>
      </w:r>
      <w:proofErr w:type="spellStart"/>
      <w:r>
        <w:rPr>
          <w:rFonts w:ascii="Times New Roman" w:eastAsia="Arial" w:hAnsi="Times New Roman" w:cs="Times New Roman"/>
          <w:b/>
          <w:bCs/>
          <w:sz w:val="26"/>
          <w:szCs w:val="26"/>
        </w:rPr>
        <w:t>uzate</w:t>
      </w:r>
      <w:proofErr w:type="spellEnd"/>
      <w:r>
        <w:rPr>
          <w:rFonts w:ascii="Times New Roman" w:eastAsia="Arial" w:hAnsi="Times New Roman" w:cs="Times New Roman"/>
          <w:b/>
          <w:bCs/>
          <w:sz w:val="26"/>
          <w:szCs w:val="26"/>
        </w:rPr>
        <w:t>:</w:t>
      </w:r>
    </w:p>
    <w:p w14:paraId="5CE75BCE" w14:textId="77777777" w:rsidR="00B578AE" w:rsidRDefault="00B578AE" w:rsidP="00B578AE">
      <w:pPr>
        <w:spacing w:line="11" w:lineRule="exact"/>
        <w:rPr>
          <w:rFonts w:ascii="Times New Roman" w:eastAsia="Times New Roman" w:hAnsi="Times New Roman" w:cs="Times New Roman"/>
          <w:sz w:val="26"/>
          <w:szCs w:val="26"/>
        </w:rPr>
      </w:pPr>
    </w:p>
    <w:p w14:paraId="32B9D22B" w14:textId="77777777" w:rsidR="00B578AE" w:rsidRDefault="00B578AE" w:rsidP="00B578AE">
      <w:pPr>
        <w:numPr>
          <w:ilvl w:val="0"/>
          <w:numId w:val="7"/>
        </w:numPr>
        <w:tabs>
          <w:tab w:val="left" w:pos="872"/>
        </w:tabs>
        <w:ind w:left="0" w:right="140" w:firstLine="706"/>
        <w:jc w:val="both"/>
      </w:pPr>
      <w:r>
        <w:rPr>
          <w:rFonts w:ascii="Times New Roman" w:eastAsia="Arial" w:hAnsi="Times New Roman" w:cs="Times New Roman"/>
          <w:sz w:val="26"/>
          <w:szCs w:val="26"/>
        </w:rPr>
        <w:t xml:space="preserve">pe </w:t>
      </w:r>
      <w:proofErr w:type="spellStart"/>
      <w:r>
        <w:rPr>
          <w:rFonts w:ascii="Times New Roman" w:eastAsia="Arial" w:hAnsi="Times New Roman" w:cs="Times New Roman"/>
          <w:sz w:val="26"/>
          <w:szCs w:val="26"/>
        </w:rPr>
        <w:t>perioada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implementare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proiectului</w:t>
      </w:r>
      <w:proofErr w:type="spellEnd"/>
      <w:r>
        <w:rPr>
          <w:rFonts w:ascii="Times New Roman" w:eastAsia="Arial" w:hAnsi="Times New Roman" w:cs="Times New Roman"/>
          <w:sz w:val="26"/>
          <w:szCs w:val="26"/>
        </w:rPr>
        <w:t xml:space="preserve"> nu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exista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deversari</w:t>
      </w:r>
      <w:proofErr w:type="spellEnd"/>
      <w:r>
        <w:rPr>
          <w:rFonts w:ascii="Times New Roman" w:eastAsia="Arial" w:hAnsi="Times New Roman" w:cs="Times New Roman"/>
          <w:sz w:val="26"/>
          <w:szCs w:val="26"/>
        </w:rPr>
        <w:t xml:space="preserve"> de ape </w:t>
      </w:r>
      <w:proofErr w:type="spellStart"/>
      <w:proofErr w:type="gram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w:t>
      </w:r>
      <w:proofErr w:type="gram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de tip </w:t>
      </w:r>
      <w:proofErr w:type="spellStart"/>
      <w:r>
        <w:rPr>
          <w:rFonts w:ascii="Times New Roman" w:eastAsia="Arial" w:hAnsi="Times New Roman" w:cs="Times New Roman"/>
          <w:sz w:val="26"/>
          <w:szCs w:val="26"/>
        </w:rPr>
        <w:t>menajer</w:t>
      </w:r>
      <w:proofErr w:type="spellEnd"/>
      <w:r>
        <w:rPr>
          <w:rFonts w:ascii="Times New Roman" w:eastAsia="Arial" w:hAnsi="Times New Roman" w:cs="Times New Roman"/>
          <w:sz w:val="26"/>
          <w:szCs w:val="26"/>
        </w:rPr>
        <w:t xml:space="preserve"> generate in </w:t>
      </w:r>
      <w:proofErr w:type="spellStart"/>
      <w:r>
        <w:rPr>
          <w:rFonts w:ascii="Times New Roman" w:eastAsia="Arial" w:hAnsi="Times New Roman" w:cs="Times New Roman"/>
          <w:sz w:val="26"/>
          <w:szCs w:val="26"/>
        </w:rPr>
        <w:t>cadrul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organizarii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santier</w:t>
      </w:r>
      <w:proofErr w:type="spellEnd"/>
      <w:r>
        <w:rPr>
          <w:rFonts w:ascii="Times New Roman" w:eastAsia="Arial" w:hAnsi="Times New Roman" w:cs="Times New Roman"/>
          <w:sz w:val="26"/>
          <w:szCs w:val="26"/>
        </w:rPr>
        <w:t xml:space="preserve"> se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colecta</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bazinele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toaletelor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ecologice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fi </w:t>
      </w:r>
      <w:proofErr w:type="spellStart"/>
      <w:r>
        <w:rPr>
          <w:rFonts w:ascii="Times New Roman" w:eastAsia="Arial" w:hAnsi="Times New Roman" w:cs="Times New Roman"/>
          <w:sz w:val="26"/>
          <w:szCs w:val="26"/>
        </w:rPr>
        <w:t>preluate</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catre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unitati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autorizate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presteze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acest</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serviciu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fi </w:t>
      </w:r>
      <w:proofErr w:type="spellStart"/>
      <w:r>
        <w:rPr>
          <w:rFonts w:ascii="Times New Roman" w:eastAsia="Arial" w:hAnsi="Times New Roman" w:cs="Times New Roman"/>
          <w:sz w:val="26"/>
          <w:szCs w:val="26"/>
        </w:rPr>
        <w:t>transportate</w:t>
      </w:r>
      <w:proofErr w:type="spellEnd"/>
      <w:r>
        <w:rPr>
          <w:rFonts w:ascii="Times New Roman" w:eastAsia="Arial" w:hAnsi="Times New Roman" w:cs="Times New Roman"/>
          <w:sz w:val="26"/>
          <w:szCs w:val="26"/>
        </w:rPr>
        <w:t xml:space="preserve"> la </w:t>
      </w:r>
      <w:proofErr w:type="spellStart"/>
      <w:r>
        <w:rPr>
          <w:rFonts w:ascii="Times New Roman" w:eastAsia="Arial" w:hAnsi="Times New Roman" w:cs="Times New Roman"/>
          <w:sz w:val="26"/>
          <w:szCs w:val="26"/>
        </w:rPr>
        <w:t>cea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mai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apropiata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statie</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epurare</w:t>
      </w:r>
      <w:proofErr w:type="spellEnd"/>
      <w:r>
        <w:rPr>
          <w:rFonts w:ascii="Times New Roman" w:eastAsia="Arial" w:hAnsi="Times New Roman" w:cs="Times New Roman"/>
          <w:sz w:val="26"/>
          <w:szCs w:val="26"/>
        </w:rPr>
        <w:t>.</w:t>
      </w:r>
    </w:p>
    <w:p w14:paraId="1DC0776B" w14:textId="77777777" w:rsidR="00B578AE" w:rsidRDefault="00B578AE" w:rsidP="00B578AE">
      <w:pPr>
        <w:spacing w:line="6" w:lineRule="exact"/>
        <w:jc w:val="both"/>
        <w:rPr>
          <w:rFonts w:ascii="Times New Roman" w:eastAsia="Arial" w:hAnsi="Times New Roman" w:cs="Times New Roman"/>
          <w:sz w:val="26"/>
          <w:szCs w:val="26"/>
        </w:rPr>
      </w:pPr>
    </w:p>
    <w:p w14:paraId="7BB1F565" w14:textId="77777777" w:rsidR="00B578AE" w:rsidRDefault="00B578AE" w:rsidP="00B578AE">
      <w:pPr>
        <w:numPr>
          <w:ilvl w:val="0"/>
          <w:numId w:val="7"/>
        </w:numPr>
        <w:tabs>
          <w:tab w:val="left" w:pos="872"/>
        </w:tabs>
        <w:spacing w:line="276" w:lineRule="auto"/>
        <w:ind w:left="0" w:right="80" w:firstLine="706"/>
        <w:jc w:val="both"/>
      </w:pPr>
      <w:proofErr w:type="spellStart"/>
      <w:r>
        <w:rPr>
          <w:rFonts w:ascii="Times New Roman" w:eastAsia="Arial" w:hAnsi="Times New Roman" w:cs="Times New Roman"/>
          <w:sz w:val="26"/>
          <w:szCs w:val="26"/>
        </w:rPr>
        <w:t>tinand</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cont</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activitatea</w:t>
      </w:r>
      <w:proofErr w:type="spellEnd"/>
      <w:r>
        <w:rPr>
          <w:rFonts w:ascii="Times New Roman" w:eastAsia="Arial" w:hAnsi="Times New Roman" w:cs="Times New Roman"/>
          <w:sz w:val="26"/>
          <w:szCs w:val="26"/>
        </w:rPr>
        <w:t xml:space="preserve"> care se </w:t>
      </w:r>
      <w:proofErr w:type="spellStart"/>
      <w:r>
        <w:rPr>
          <w:rFonts w:ascii="Times New Roman" w:eastAsia="Arial" w:hAnsi="Times New Roman" w:cs="Times New Roman"/>
          <w:sz w:val="26"/>
          <w:szCs w:val="26"/>
        </w:rPr>
        <w:t>va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desfasura</w:t>
      </w:r>
      <w:proofErr w:type="spellEnd"/>
      <w:r>
        <w:rPr>
          <w:rFonts w:ascii="Times New Roman" w:eastAsia="Arial" w:hAnsi="Times New Roman" w:cs="Times New Roman"/>
          <w:sz w:val="26"/>
          <w:szCs w:val="26"/>
        </w:rPr>
        <w:t xml:space="preserve"> pe </w:t>
      </w:r>
      <w:proofErr w:type="spellStart"/>
      <w:r>
        <w:rPr>
          <w:rFonts w:ascii="Times New Roman" w:eastAsia="Arial" w:hAnsi="Times New Roman" w:cs="Times New Roman"/>
          <w:sz w:val="26"/>
          <w:szCs w:val="26"/>
        </w:rPr>
        <w:t>amplasament</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timpul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functionarii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obiectivului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caracteristicile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generate, </w:t>
      </w:r>
      <w:proofErr w:type="spellStart"/>
      <w:r>
        <w:rPr>
          <w:rFonts w:ascii="Times New Roman" w:eastAsia="Arial" w:hAnsi="Times New Roman" w:cs="Times New Roman"/>
          <w:sz w:val="26"/>
          <w:szCs w:val="26"/>
        </w:rPr>
        <w:t>respectiv</w:t>
      </w:r>
      <w:proofErr w:type="spellEnd"/>
      <w:r>
        <w:rPr>
          <w:rFonts w:ascii="Times New Roman" w:eastAsia="Arial" w:hAnsi="Times New Roman" w:cs="Times New Roman"/>
          <w:sz w:val="26"/>
          <w:szCs w:val="26"/>
        </w:rPr>
        <w:t xml:space="preserve"> ape </w:t>
      </w:r>
      <w:proofErr w:type="spellStart"/>
      <w:r>
        <w:rPr>
          <w:rFonts w:ascii="Times New Roman" w:eastAsia="Arial" w:hAnsi="Times New Roman" w:cs="Times New Roman"/>
          <w:sz w:val="26"/>
          <w:szCs w:val="26"/>
        </w:rPr>
        <w:t>menajere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indicatorii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calitate</w:t>
      </w:r>
      <w:proofErr w:type="spellEnd"/>
      <w:r>
        <w:rPr>
          <w:rFonts w:ascii="Times New Roman" w:eastAsia="Arial" w:hAnsi="Times New Roman" w:cs="Times New Roman"/>
          <w:sz w:val="26"/>
          <w:szCs w:val="26"/>
        </w:rPr>
        <w:t xml:space="preserve"> ai </w:t>
      </w:r>
      <w:proofErr w:type="spellStart"/>
      <w:r>
        <w:rPr>
          <w:rFonts w:ascii="Times New Roman" w:eastAsia="Arial" w:hAnsi="Times New Roman" w:cs="Times New Roman"/>
          <w:sz w:val="26"/>
          <w:szCs w:val="26"/>
        </w:rPr>
        <w:t>apelor</w:t>
      </w:r>
      <w:proofErr w:type="spellEnd"/>
      <w:r>
        <w:rPr>
          <w:rFonts w:ascii="Times New Roman" w:eastAsia="Arial" w:hAnsi="Times New Roman" w:cs="Times New Roman"/>
          <w:sz w:val="26"/>
          <w:szCs w:val="26"/>
        </w:rPr>
        <w:t xml:space="preserve"> evacuate in </w:t>
      </w:r>
      <w:proofErr w:type="spellStart"/>
      <w:r>
        <w:rPr>
          <w:rFonts w:ascii="Times New Roman" w:eastAsia="Arial" w:hAnsi="Times New Roman" w:cs="Times New Roman"/>
          <w:sz w:val="26"/>
          <w:szCs w:val="26"/>
        </w:rPr>
        <w:t>reteaua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canalizare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centralizata</w:t>
      </w:r>
      <w:proofErr w:type="spellEnd"/>
      <w:r>
        <w:rPr>
          <w:rFonts w:ascii="Times New Roman" w:eastAsia="Arial" w:hAnsi="Times New Roman" w:cs="Times New Roman"/>
          <w:sz w:val="26"/>
          <w:szCs w:val="26"/>
        </w:rPr>
        <w:t xml:space="preserve"> nu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influenta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negativ</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statia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epurare</w:t>
      </w:r>
      <w:proofErr w:type="spellEnd"/>
      <w:r>
        <w:rPr>
          <w:rFonts w:ascii="Times New Roman" w:eastAsia="Arial" w:hAnsi="Times New Roman" w:cs="Times New Roman"/>
          <w:sz w:val="26"/>
          <w:szCs w:val="26"/>
        </w:rPr>
        <w:t xml:space="preserve"> care se </w:t>
      </w:r>
      <w:proofErr w:type="spellStart"/>
      <w:r>
        <w:rPr>
          <w:rFonts w:ascii="Times New Roman" w:eastAsia="Arial" w:hAnsi="Times New Roman" w:cs="Times New Roman"/>
          <w:sz w:val="26"/>
          <w:szCs w:val="26"/>
        </w:rPr>
        <w:t>constituie</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receptorul</w:t>
      </w:r>
      <w:proofErr w:type="spellEnd"/>
      <w:r>
        <w:rPr>
          <w:rFonts w:ascii="Times New Roman" w:eastAsia="Arial" w:hAnsi="Times New Roman" w:cs="Times New Roman"/>
          <w:sz w:val="26"/>
          <w:szCs w:val="26"/>
        </w:rPr>
        <w:t xml:space="preserve"> final al </w:t>
      </w:r>
      <w:proofErr w:type="spellStart"/>
      <w:r>
        <w:rPr>
          <w:rFonts w:ascii="Times New Roman" w:eastAsia="Arial" w:hAnsi="Times New Roman" w:cs="Times New Roman"/>
          <w:sz w:val="26"/>
          <w:szCs w:val="26"/>
        </w:rPr>
        <w:t>acestor</w:t>
      </w:r>
      <w:proofErr w:type="spellEnd"/>
      <w:r>
        <w:rPr>
          <w:rFonts w:ascii="Times New Roman" w:eastAsia="Arial" w:hAnsi="Times New Roman" w:cs="Times New Roman"/>
          <w:sz w:val="26"/>
          <w:szCs w:val="26"/>
        </w:rPr>
        <w:t xml:space="preserve"> ape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asemenea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nici</w:t>
      </w:r>
      <w:proofErr w:type="spellEnd"/>
      <w:r>
        <w:rPr>
          <w:rFonts w:ascii="Times New Roman" w:eastAsia="Arial" w:hAnsi="Times New Roman" w:cs="Times New Roman"/>
          <w:sz w:val="26"/>
          <w:szCs w:val="26"/>
        </w:rPr>
        <w:t xml:space="preserve"> nu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influenta</w:t>
      </w:r>
      <w:proofErr w:type="spellEnd"/>
      <w:r>
        <w:rPr>
          <w:rFonts w:ascii="Times New Roman" w:eastAsia="Arial" w:hAnsi="Times New Roman" w:cs="Times New Roman"/>
          <w:sz w:val="26"/>
          <w:szCs w:val="26"/>
        </w:rPr>
        <w:t xml:space="preserve"> in mod </w:t>
      </w:r>
      <w:proofErr w:type="spellStart"/>
      <w:r>
        <w:rPr>
          <w:rFonts w:ascii="Times New Roman" w:eastAsia="Arial" w:hAnsi="Times New Roman" w:cs="Times New Roman"/>
          <w:sz w:val="26"/>
          <w:szCs w:val="26"/>
        </w:rPr>
        <w:t>cuantificabil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calitatea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receptorului</w:t>
      </w:r>
      <w:proofErr w:type="spellEnd"/>
      <w:r>
        <w:rPr>
          <w:rFonts w:ascii="Times New Roman" w:eastAsia="Arial" w:hAnsi="Times New Roman" w:cs="Times New Roman"/>
          <w:sz w:val="26"/>
          <w:szCs w:val="26"/>
        </w:rPr>
        <w:t xml:space="preserve"> final al </w:t>
      </w:r>
      <w:proofErr w:type="spellStart"/>
      <w:r>
        <w:rPr>
          <w:rFonts w:ascii="Times New Roman" w:eastAsia="Arial" w:hAnsi="Times New Roman" w:cs="Times New Roman"/>
          <w:sz w:val="26"/>
          <w:szCs w:val="26"/>
        </w:rPr>
        <w:t>efluentului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statiei</w:t>
      </w:r>
      <w:proofErr w:type="spellEnd"/>
      <w:r>
        <w:rPr>
          <w:rFonts w:ascii="Times New Roman" w:eastAsia="Arial" w:hAnsi="Times New Roman" w:cs="Times New Roman"/>
          <w:sz w:val="26"/>
          <w:szCs w:val="26"/>
        </w:rPr>
        <w:t xml:space="preserve"> de </w:t>
      </w:r>
      <w:proofErr w:type="spellStart"/>
      <w:proofErr w:type="gramStart"/>
      <w:r>
        <w:rPr>
          <w:rFonts w:ascii="Times New Roman" w:eastAsia="Arial" w:hAnsi="Times New Roman" w:cs="Times New Roman"/>
          <w:sz w:val="26"/>
          <w:szCs w:val="26"/>
        </w:rPr>
        <w:t>epurare</w:t>
      </w:r>
      <w:proofErr w:type="spellEnd"/>
      <w:r>
        <w:rPr>
          <w:rFonts w:ascii="Times New Roman" w:eastAsia="Arial" w:hAnsi="Times New Roman" w:cs="Times New Roman"/>
          <w:sz w:val="26"/>
          <w:szCs w:val="26"/>
        </w:rPr>
        <w:t>;</w:t>
      </w:r>
      <w:proofErr w:type="gramEnd"/>
    </w:p>
    <w:p w14:paraId="7520265D" w14:textId="77777777" w:rsidR="00B578AE" w:rsidRDefault="00B578AE" w:rsidP="00B578AE">
      <w:pPr>
        <w:spacing w:line="0" w:lineRule="atLeast"/>
        <w:ind w:firstLine="567"/>
        <w:jc w:val="both"/>
      </w:pPr>
      <w:r>
        <w:rPr>
          <w:rFonts w:ascii="Times New Roman" w:eastAsia="Arial" w:hAnsi="Times New Roman" w:cs="Times New Roman"/>
          <w:sz w:val="26"/>
          <w:szCs w:val="26"/>
        </w:rPr>
        <w:t xml:space="preserve">-in </w:t>
      </w:r>
      <w:proofErr w:type="spellStart"/>
      <w:r>
        <w:rPr>
          <w:rFonts w:ascii="Times New Roman" w:eastAsia="Arial" w:hAnsi="Times New Roman" w:cs="Times New Roman"/>
          <w:sz w:val="26"/>
          <w:szCs w:val="26"/>
        </w:rPr>
        <w:t>perioada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functionare</w:t>
      </w:r>
      <w:proofErr w:type="spellEnd"/>
      <w:r>
        <w:rPr>
          <w:rFonts w:ascii="Times New Roman" w:eastAsia="Arial" w:hAnsi="Times New Roman" w:cs="Times New Roman"/>
          <w:sz w:val="26"/>
          <w:szCs w:val="26"/>
        </w:rPr>
        <w:t xml:space="preserve"> </w:t>
      </w:r>
      <w:proofErr w:type="gramStart"/>
      <w:r>
        <w:rPr>
          <w:rFonts w:ascii="Times New Roman" w:eastAsia="Arial" w:hAnsi="Times New Roman" w:cs="Times New Roman"/>
          <w:sz w:val="26"/>
          <w:szCs w:val="26"/>
        </w:rPr>
        <w:t>a</w:t>
      </w:r>
      <w:proofErr w:type="gram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obiectivului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sursa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poate</w:t>
      </w:r>
      <w:proofErr w:type="spellEnd"/>
      <w:r>
        <w:rPr>
          <w:rFonts w:ascii="Times New Roman" w:eastAsia="Arial" w:hAnsi="Times New Roman" w:cs="Times New Roman"/>
          <w:sz w:val="26"/>
          <w:szCs w:val="26"/>
        </w:rPr>
        <w:t xml:space="preserve"> genera </w:t>
      </w:r>
      <w:proofErr w:type="spellStart"/>
      <w:r>
        <w:rPr>
          <w:rFonts w:ascii="Times New Roman" w:eastAsia="Arial" w:hAnsi="Times New Roman" w:cs="Times New Roman"/>
          <w:sz w:val="26"/>
          <w:szCs w:val="26"/>
        </w:rPr>
        <w:t>poluari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accidentale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asupra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apei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subterane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este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gestionarea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necorespunzatoare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apelor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menajere</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cazul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unor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avarii</w:t>
      </w:r>
      <w:proofErr w:type="spellEnd"/>
      <w:r>
        <w:rPr>
          <w:rFonts w:ascii="Times New Roman" w:eastAsia="Arial" w:hAnsi="Times New Roman" w:cs="Times New Roman"/>
          <w:sz w:val="26"/>
          <w:szCs w:val="26"/>
        </w:rPr>
        <w:t xml:space="preserve"> la </w:t>
      </w:r>
      <w:proofErr w:type="spellStart"/>
      <w:r>
        <w:rPr>
          <w:rFonts w:ascii="Times New Roman" w:eastAsia="Arial" w:hAnsi="Times New Roman" w:cs="Times New Roman"/>
          <w:sz w:val="26"/>
          <w:szCs w:val="26"/>
        </w:rPr>
        <w:t>infrastructura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colectare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evacuare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acestora</w:t>
      </w:r>
      <w:proofErr w:type="spellEnd"/>
      <w:r>
        <w:rPr>
          <w:rFonts w:ascii="Times New Roman" w:eastAsia="Arial" w:hAnsi="Times New Roman" w:cs="Times New Roman"/>
          <w:sz w:val="26"/>
          <w:szCs w:val="26"/>
        </w:rPr>
        <w:t xml:space="preserve"> de pe </w:t>
      </w:r>
      <w:proofErr w:type="spellStart"/>
      <w:r>
        <w:rPr>
          <w:rFonts w:ascii="Times New Roman" w:eastAsia="Arial" w:hAnsi="Times New Roman" w:cs="Times New Roman"/>
          <w:sz w:val="26"/>
          <w:szCs w:val="26"/>
        </w:rPr>
        <w:t>amplasament</w:t>
      </w:r>
      <w:proofErr w:type="spellEnd"/>
      <w:r>
        <w:rPr>
          <w:rFonts w:ascii="Times New Roman" w:eastAsia="Arial" w:hAnsi="Times New Roman" w:cs="Times New Roman"/>
          <w:sz w:val="26"/>
          <w:szCs w:val="26"/>
        </w:rPr>
        <w:t>.</w:t>
      </w:r>
    </w:p>
    <w:p w14:paraId="6D6CB598" w14:textId="77777777" w:rsidR="00B578AE" w:rsidRDefault="00B578AE" w:rsidP="00B578AE">
      <w:pPr>
        <w:spacing w:line="228" w:lineRule="auto"/>
        <w:ind w:right="160"/>
        <w:jc w:val="both"/>
        <w:rPr>
          <w:rFonts w:ascii="Times New Roman" w:eastAsia="Arial" w:hAnsi="Times New Roman" w:cs="Times New Roman"/>
          <w:sz w:val="26"/>
          <w:szCs w:val="26"/>
        </w:rPr>
      </w:pPr>
    </w:p>
    <w:p w14:paraId="7E7F7323" w14:textId="61C47876" w:rsidR="00B578AE" w:rsidRDefault="00B578AE" w:rsidP="00B578AE">
      <w:pPr>
        <w:ind w:firstLine="567"/>
        <w:jc w:val="both"/>
      </w:pPr>
      <w:r>
        <w:rPr>
          <w:rFonts w:ascii="Times New Roman" w:hAnsi="Times New Roman" w:cs="Times New Roman"/>
          <w:b/>
          <w:sz w:val="26"/>
          <w:szCs w:val="26"/>
        </w:rPr>
        <w:t xml:space="preserve">In </w:t>
      </w:r>
      <w:proofErr w:type="spellStart"/>
      <w:r>
        <w:rPr>
          <w:rFonts w:ascii="Times New Roman" w:hAnsi="Times New Roman" w:cs="Times New Roman"/>
          <w:b/>
          <w:sz w:val="26"/>
          <w:szCs w:val="26"/>
        </w:rPr>
        <w:t>consecinta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u w:val="single"/>
        </w:rPr>
        <w:t>impactul</w:t>
      </w:r>
      <w:proofErr w:type="spellEnd"/>
      <w:r>
        <w:rPr>
          <w:rFonts w:ascii="Times New Roman" w:hAnsi="Times New Roman" w:cs="Times New Roman"/>
          <w:b/>
          <w:sz w:val="26"/>
          <w:szCs w:val="26"/>
          <w:u w:val="single"/>
        </w:rPr>
        <w:t xml:space="preserve"> </w:t>
      </w:r>
      <w:proofErr w:type="spellStart"/>
      <w:r>
        <w:rPr>
          <w:rFonts w:ascii="Times New Roman" w:hAnsi="Times New Roman" w:cs="Times New Roman"/>
          <w:b/>
          <w:sz w:val="26"/>
          <w:szCs w:val="26"/>
          <w:u w:val="single"/>
        </w:rPr>
        <w:t>asupra</w:t>
      </w:r>
      <w:proofErr w:type="spellEnd"/>
      <w:r>
        <w:rPr>
          <w:rFonts w:ascii="Times New Roman" w:hAnsi="Times New Roman" w:cs="Times New Roman"/>
          <w:b/>
          <w:sz w:val="26"/>
          <w:szCs w:val="26"/>
          <w:u w:val="single"/>
        </w:rPr>
        <w:t xml:space="preserve"> </w:t>
      </w:r>
      <w:proofErr w:type="spellStart"/>
      <w:r>
        <w:rPr>
          <w:rFonts w:ascii="Times New Roman" w:hAnsi="Times New Roman" w:cs="Times New Roman"/>
          <w:b/>
          <w:sz w:val="26"/>
          <w:szCs w:val="26"/>
          <w:u w:val="single"/>
        </w:rPr>
        <w:t>apelor</w:t>
      </w:r>
      <w:proofErr w:type="spellEnd"/>
      <w:r>
        <w:rPr>
          <w:rFonts w:ascii="Times New Roman" w:hAnsi="Times New Roman" w:cs="Times New Roman"/>
          <w:b/>
          <w:sz w:val="26"/>
          <w:szCs w:val="26"/>
          <w:u w:val="single"/>
        </w:rPr>
        <w:t>,</w:t>
      </w:r>
      <w:r>
        <w:rPr>
          <w:rFonts w:ascii="Times New Roman" w:hAnsi="Times New Roman" w:cs="Times New Roman"/>
          <w:b/>
          <w:sz w:val="26"/>
          <w:szCs w:val="26"/>
        </w:rPr>
        <w:t xml:space="preserve"> </w:t>
      </w:r>
      <w:proofErr w:type="spellStart"/>
      <w:r>
        <w:rPr>
          <w:rFonts w:ascii="Times New Roman" w:hAnsi="Times New Roman" w:cs="Times New Roman"/>
          <w:b/>
          <w:sz w:val="26"/>
          <w:szCs w:val="26"/>
        </w:rPr>
        <w:t>va</w:t>
      </w:r>
      <w:proofErr w:type="spellEnd"/>
      <w:r>
        <w:rPr>
          <w:rFonts w:ascii="Times New Roman" w:hAnsi="Times New Roman" w:cs="Times New Roman"/>
          <w:b/>
          <w:sz w:val="26"/>
          <w:szCs w:val="26"/>
        </w:rPr>
        <w:t xml:space="preserve"> fi </w:t>
      </w:r>
      <w:proofErr w:type="spellStart"/>
      <w:r>
        <w:rPr>
          <w:rFonts w:ascii="Times New Roman" w:hAnsi="Times New Roman" w:cs="Times New Roman"/>
          <w:b/>
          <w:sz w:val="26"/>
          <w:szCs w:val="26"/>
        </w:rPr>
        <w:t>nesemnifivativ</w:t>
      </w:r>
      <w:proofErr w:type="spellEnd"/>
      <w:r>
        <w:rPr>
          <w:rFonts w:ascii="Times New Roman" w:hAnsi="Times New Roman" w:cs="Times New Roman"/>
          <w:b/>
          <w:strike/>
          <w:sz w:val="26"/>
          <w:szCs w:val="26"/>
        </w:rPr>
        <w:t>.</w:t>
      </w:r>
    </w:p>
    <w:p w14:paraId="7A710DB5" w14:textId="77777777" w:rsidR="00B578AE" w:rsidRPr="00B578AE" w:rsidRDefault="00B578AE" w:rsidP="00B578AE">
      <w:pPr>
        <w:ind w:firstLine="567"/>
        <w:jc w:val="both"/>
        <w:rPr>
          <w:b/>
          <w:i/>
          <w:sz w:val="28"/>
          <w:szCs w:val="28"/>
        </w:rPr>
      </w:pPr>
      <w:bookmarkStart w:id="40" w:name="p-275168563"/>
      <w:bookmarkEnd w:id="40"/>
      <w:r w:rsidRPr="00B578AE">
        <w:rPr>
          <w:rFonts w:ascii="Times New Roman" w:eastAsia="Times New Roman" w:hAnsi="Times New Roman" w:cs="Times New Roman"/>
          <w:b/>
          <w:bCs/>
          <w:i/>
          <w:sz w:val="28"/>
          <w:szCs w:val="28"/>
        </w:rPr>
        <w:t xml:space="preserve">- </w:t>
      </w:r>
      <w:proofErr w:type="spellStart"/>
      <w:r w:rsidRPr="00B578AE">
        <w:rPr>
          <w:rFonts w:ascii="Times New Roman" w:eastAsia="Times New Roman" w:hAnsi="Times New Roman" w:cs="Times New Roman"/>
          <w:b/>
          <w:i/>
          <w:sz w:val="28"/>
          <w:szCs w:val="28"/>
        </w:rPr>
        <w:t>stațiile</w:t>
      </w:r>
      <w:proofErr w:type="spell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și</w:t>
      </w:r>
      <w:proofErr w:type="spell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instalațiile</w:t>
      </w:r>
      <w:proofErr w:type="spellEnd"/>
      <w:r w:rsidRPr="00B578AE">
        <w:rPr>
          <w:rFonts w:ascii="Times New Roman" w:eastAsia="Times New Roman" w:hAnsi="Times New Roman" w:cs="Times New Roman"/>
          <w:b/>
          <w:i/>
          <w:sz w:val="28"/>
          <w:szCs w:val="28"/>
        </w:rPr>
        <w:t xml:space="preserve"> de </w:t>
      </w:r>
      <w:proofErr w:type="spellStart"/>
      <w:r w:rsidRPr="00B578AE">
        <w:rPr>
          <w:rFonts w:ascii="Times New Roman" w:eastAsia="Times New Roman" w:hAnsi="Times New Roman" w:cs="Times New Roman"/>
          <w:b/>
          <w:i/>
          <w:sz w:val="28"/>
          <w:szCs w:val="28"/>
        </w:rPr>
        <w:t>epurare</w:t>
      </w:r>
      <w:proofErr w:type="spell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sau</w:t>
      </w:r>
      <w:proofErr w:type="spellEnd"/>
      <w:r w:rsidRPr="00B578AE">
        <w:rPr>
          <w:rFonts w:ascii="Times New Roman" w:eastAsia="Times New Roman" w:hAnsi="Times New Roman" w:cs="Times New Roman"/>
          <w:b/>
          <w:i/>
          <w:sz w:val="28"/>
          <w:szCs w:val="28"/>
        </w:rPr>
        <w:t xml:space="preserve"> de </w:t>
      </w:r>
      <w:proofErr w:type="spellStart"/>
      <w:r w:rsidRPr="00B578AE">
        <w:rPr>
          <w:rFonts w:ascii="Times New Roman" w:eastAsia="Times New Roman" w:hAnsi="Times New Roman" w:cs="Times New Roman"/>
          <w:b/>
          <w:i/>
          <w:sz w:val="28"/>
          <w:szCs w:val="28"/>
        </w:rPr>
        <w:t>preepurare</w:t>
      </w:r>
      <w:proofErr w:type="spellEnd"/>
      <w:r w:rsidRPr="00B578AE">
        <w:rPr>
          <w:rFonts w:ascii="Times New Roman" w:eastAsia="Times New Roman" w:hAnsi="Times New Roman" w:cs="Times New Roman"/>
          <w:b/>
          <w:i/>
          <w:sz w:val="28"/>
          <w:szCs w:val="28"/>
        </w:rPr>
        <w:t xml:space="preserve"> </w:t>
      </w:r>
      <w:proofErr w:type="gramStart"/>
      <w:r w:rsidRPr="00B578AE">
        <w:rPr>
          <w:rFonts w:ascii="Times New Roman" w:eastAsia="Times New Roman" w:hAnsi="Times New Roman" w:cs="Times New Roman"/>
          <w:b/>
          <w:i/>
          <w:sz w:val="28"/>
          <w:szCs w:val="28"/>
        </w:rPr>
        <w:t>a</w:t>
      </w:r>
      <w:proofErr w:type="gram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apelor</w:t>
      </w:r>
      <w:proofErr w:type="spell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uzate</w:t>
      </w:r>
      <w:proofErr w:type="spellEnd"/>
      <w:r w:rsidRPr="00B578AE">
        <w:rPr>
          <w:rFonts w:ascii="Times New Roman" w:eastAsia="Times New Roman" w:hAnsi="Times New Roman" w:cs="Times New Roman"/>
          <w:b/>
          <w:i/>
          <w:sz w:val="28"/>
          <w:szCs w:val="28"/>
        </w:rPr>
        <w:t xml:space="preserve"> </w:t>
      </w:r>
      <w:proofErr w:type="spellStart"/>
      <w:r w:rsidRPr="00B578AE">
        <w:rPr>
          <w:rFonts w:ascii="Times New Roman" w:eastAsia="Times New Roman" w:hAnsi="Times New Roman" w:cs="Times New Roman"/>
          <w:b/>
          <w:i/>
          <w:sz w:val="28"/>
          <w:szCs w:val="28"/>
        </w:rPr>
        <w:t>prevăzute</w:t>
      </w:r>
      <w:proofErr w:type="spellEnd"/>
      <w:r w:rsidRPr="00B578AE">
        <w:rPr>
          <w:rFonts w:ascii="Times New Roman" w:eastAsia="Times New Roman" w:hAnsi="Times New Roman" w:cs="Times New Roman"/>
          <w:b/>
          <w:i/>
          <w:sz w:val="28"/>
          <w:szCs w:val="28"/>
        </w:rPr>
        <w:t>;</w:t>
      </w:r>
    </w:p>
    <w:p w14:paraId="5E27CCAB" w14:textId="77777777" w:rsidR="00B578AE" w:rsidRDefault="00B578AE" w:rsidP="00B578AE">
      <w:pPr>
        <w:ind w:firstLine="567"/>
        <w:jc w:val="both"/>
      </w:pPr>
      <w:r>
        <w:rPr>
          <w:rFonts w:ascii="Times New Roman" w:eastAsia="Times New Roman" w:hAnsi="Times New Roman" w:cs="Times New Roman"/>
          <w:sz w:val="26"/>
          <w:szCs w:val="26"/>
        </w:rPr>
        <w:t xml:space="preserve">nu </w:t>
      </w:r>
      <w:proofErr w:type="spellStart"/>
      <w:r>
        <w:rPr>
          <w:rFonts w:ascii="Times New Roman" w:eastAsia="Times New Roman" w:hAnsi="Times New Roman" w:cs="Times New Roman"/>
          <w:sz w:val="26"/>
          <w:szCs w:val="26"/>
        </w:rPr>
        <w:t>este</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cazul</w:t>
      </w:r>
      <w:proofErr w:type="spellEnd"/>
      <w:r>
        <w:rPr>
          <w:rFonts w:ascii="Times New Roman" w:eastAsia="Times New Roman" w:hAnsi="Times New Roman" w:cs="Times New Roman"/>
          <w:sz w:val="26"/>
          <w:szCs w:val="26"/>
        </w:rPr>
        <w:t xml:space="preserve"> - </w:t>
      </w:r>
      <w:proofErr w:type="spellStart"/>
      <w:r>
        <w:rPr>
          <w:rFonts w:ascii="Times New Roman" w:eastAsia="Arial" w:hAnsi="Times New Roman" w:cs="Times New Roman"/>
          <w:sz w:val="26"/>
          <w:szCs w:val="26"/>
        </w:rPr>
        <w:t>Apele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uzate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menajere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vor</w:t>
      </w:r>
      <w:proofErr w:type="spellEnd"/>
      <w:r>
        <w:rPr>
          <w:rFonts w:ascii="Times New Roman" w:eastAsia="Arial" w:hAnsi="Times New Roman" w:cs="Times New Roman"/>
          <w:sz w:val="26"/>
          <w:szCs w:val="26"/>
        </w:rPr>
        <w:t xml:space="preserve"> fi evacuate in </w:t>
      </w:r>
      <w:proofErr w:type="spellStart"/>
      <w:r>
        <w:rPr>
          <w:rFonts w:ascii="Times New Roman" w:eastAsia="Arial" w:hAnsi="Times New Roman" w:cs="Times New Roman"/>
          <w:sz w:val="26"/>
          <w:szCs w:val="26"/>
        </w:rPr>
        <w:t>reteaua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canalizare</w:t>
      </w:r>
      <w:proofErr w:type="spellEnd"/>
      <w:r>
        <w:rPr>
          <w:rFonts w:ascii="Times New Roman" w:eastAsia="Arial" w:hAnsi="Times New Roman" w:cs="Times New Roman"/>
          <w:sz w:val="26"/>
          <w:szCs w:val="26"/>
        </w:rPr>
        <w:t xml:space="preserve"> RAJA a </w:t>
      </w:r>
      <w:proofErr w:type="spellStart"/>
      <w:r>
        <w:rPr>
          <w:rFonts w:ascii="Times New Roman" w:eastAsia="Arial" w:hAnsi="Times New Roman" w:cs="Times New Roman"/>
          <w:sz w:val="26"/>
          <w:szCs w:val="26"/>
        </w:rPr>
        <w:t>localitatii</w:t>
      </w:r>
      <w:proofErr w:type="spellEnd"/>
      <w:r>
        <w:rPr>
          <w:rFonts w:ascii="Times New Roman" w:eastAsia="Arial" w:hAnsi="Times New Roman" w:cs="Times New Roman"/>
          <w:sz w:val="26"/>
          <w:szCs w:val="26"/>
        </w:rPr>
        <w:t xml:space="preserve">.  </w:t>
      </w:r>
    </w:p>
    <w:p w14:paraId="37E395F6" w14:textId="77777777" w:rsidR="00272A5A" w:rsidRDefault="00B578AE" w:rsidP="00B578AE">
      <w:pPr>
        <w:ind w:firstLine="567"/>
        <w:jc w:val="both"/>
        <w:rPr>
          <w:rFonts w:ascii="Times New Roman" w:eastAsia="Arial" w:hAnsi="Times New Roman" w:cs="Times New Roman"/>
          <w:b/>
          <w:i/>
          <w:iCs/>
          <w:sz w:val="26"/>
          <w:szCs w:val="26"/>
        </w:rPr>
      </w:pPr>
      <w:r>
        <w:rPr>
          <w:rFonts w:ascii="Times New Roman" w:eastAsia="Arial" w:hAnsi="Times New Roman" w:cs="Times New Roman"/>
          <w:b/>
          <w:i/>
          <w:iCs/>
          <w:sz w:val="26"/>
          <w:szCs w:val="26"/>
        </w:rPr>
        <w:t xml:space="preserve">In </w:t>
      </w:r>
      <w:proofErr w:type="spellStart"/>
      <w:r>
        <w:rPr>
          <w:rFonts w:ascii="Times New Roman" w:eastAsia="Arial" w:hAnsi="Times New Roman" w:cs="Times New Roman"/>
          <w:b/>
          <w:i/>
          <w:iCs/>
          <w:sz w:val="26"/>
          <w:szCs w:val="26"/>
        </w:rPr>
        <w:t>consecinta</w:t>
      </w:r>
      <w:proofErr w:type="spellEnd"/>
      <w:r>
        <w:rPr>
          <w:rFonts w:ascii="Times New Roman" w:eastAsia="Arial" w:hAnsi="Times New Roman" w:cs="Times New Roman"/>
          <w:b/>
          <w:i/>
          <w:iCs/>
          <w:sz w:val="26"/>
          <w:szCs w:val="26"/>
        </w:rPr>
        <w:t xml:space="preserve">, </w:t>
      </w:r>
      <w:proofErr w:type="spellStart"/>
      <w:r>
        <w:rPr>
          <w:rFonts w:ascii="Times New Roman" w:eastAsia="Arial" w:hAnsi="Times New Roman" w:cs="Times New Roman"/>
          <w:b/>
          <w:i/>
          <w:iCs/>
          <w:sz w:val="26"/>
          <w:szCs w:val="26"/>
          <w:u w:val="single"/>
        </w:rPr>
        <w:t>impactul</w:t>
      </w:r>
      <w:proofErr w:type="spellEnd"/>
      <w:r>
        <w:rPr>
          <w:rFonts w:ascii="Times New Roman" w:eastAsia="Arial" w:hAnsi="Times New Roman" w:cs="Times New Roman"/>
          <w:b/>
          <w:i/>
          <w:iCs/>
          <w:sz w:val="26"/>
          <w:szCs w:val="26"/>
          <w:u w:val="single"/>
        </w:rPr>
        <w:t xml:space="preserve"> </w:t>
      </w:r>
      <w:proofErr w:type="spellStart"/>
      <w:r>
        <w:rPr>
          <w:rFonts w:ascii="Times New Roman" w:eastAsia="Arial" w:hAnsi="Times New Roman" w:cs="Times New Roman"/>
          <w:b/>
          <w:i/>
          <w:iCs/>
          <w:sz w:val="26"/>
          <w:szCs w:val="26"/>
          <w:u w:val="single"/>
        </w:rPr>
        <w:t>asupra</w:t>
      </w:r>
      <w:proofErr w:type="spellEnd"/>
      <w:r>
        <w:rPr>
          <w:rFonts w:ascii="Times New Roman" w:eastAsia="Arial" w:hAnsi="Times New Roman" w:cs="Times New Roman"/>
          <w:b/>
          <w:i/>
          <w:iCs/>
          <w:sz w:val="26"/>
          <w:szCs w:val="26"/>
          <w:u w:val="single"/>
        </w:rPr>
        <w:t xml:space="preserve"> </w:t>
      </w:r>
      <w:proofErr w:type="spellStart"/>
      <w:r>
        <w:rPr>
          <w:rFonts w:ascii="Times New Roman" w:eastAsia="Arial" w:hAnsi="Times New Roman" w:cs="Times New Roman"/>
          <w:b/>
          <w:i/>
          <w:iCs/>
          <w:sz w:val="26"/>
          <w:szCs w:val="26"/>
          <w:u w:val="single"/>
        </w:rPr>
        <w:t>apelor</w:t>
      </w:r>
      <w:proofErr w:type="spellEnd"/>
      <w:r>
        <w:rPr>
          <w:rFonts w:ascii="Times New Roman" w:eastAsia="Arial" w:hAnsi="Times New Roman" w:cs="Times New Roman"/>
          <w:b/>
          <w:i/>
          <w:iCs/>
          <w:sz w:val="26"/>
          <w:szCs w:val="26"/>
          <w:u w:val="single"/>
        </w:rPr>
        <w:t>,</w:t>
      </w:r>
      <w:r>
        <w:rPr>
          <w:rFonts w:ascii="Times New Roman" w:eastAsia="Arial" w:hAnsi="Times New Roman" w:cs="Times New Roman"/>
          <w:b/>
          <w:i/>
          <w:iCs/>
          <w:sz w:val="26"/>
          <w:szCs w:val="26"/>
        </w:rPr>
        <w:t xml:space="preserve"> </w:t>
      </w:r>
      <w:proofErr w:type="spellStart"/>
      <w:r>
        <w:rPr>
          <w:rFonts w:ascii="Times New Roman" w:eastAsia="Arial" w:hAnsi="Times New Roman" w:cs="Times New Roman"/>
          <w:b/>
          <w:i/>
          <w:iCs/>
          <w:sz w:val="26"/>
          <w:szCs w:val="26"/>
        </w:rPr>
        <w:t>va</w:t>
      </w:r>
      <w:proofErr w:type="spellEnd"/>
      <w:r>
        <w:rPr>
          <w:rFonts w:ascii="Times New Roman" w:eastAsia="Arial" w:hAnsi="Times New Roman" w:cs="Times New Roman"/>
          <w:b/>
          <w:i/>
          <w:iCs/>
          <w:sz w:val="26"/>
          <w:szCs w:val="26"/>
        </w:rPr>
        <w:t xml:space="preserve"> fi </w:t>
      </w:r>
      <w:proofErr w:type="spellStart"/>
      <w:r>
        <w:rPr>
          <w:rFonts w:ascii="Times New Roman" w:eastAsia="Arial" w:hAnsi="Times New Roman" w:cs="Times New Roman"/>
          <w:b/>
          <w:i/>
          <w:iCs/>
          <w:sz w:val="26"/>
          <w:szCs w:val="26"/>
        </w:rPr>
        <w:t>nesemnifivativ</w:t>
      </w:r>
      <w:proofErr w:type="spellEnd"/>
      <w:r>
        <w:rPr>
          <w:rFonts w:ascii="Times New Roman" w:eastAsia="Arial" w:hAnsi="Times New Roman" w:cs="Times New Roman"/>
          <w:b/>
          <w:i/>
          <w:iCs/>
          <w:sz w:val="26"/>
          <w:szCs w:val="26"/>
        </w:rPr>
        <w:t xml:space="preserve">, </w:t>
      </w:r>
      <w:proofErr w:type="spellStart"/>
      <w:r>
        <w:rPr>
          <w:rFonts w:ascii="Times New Roman" w:eastAsia="Arial" w:hAnsi="Times New Roman" w:cs="Times New Roman"/>
          <w:b/>
          <w:i/>
          <w:iCs/>
          <w:sz w:val="26"/>
          <w:szCs w:val="26"/>
        </w:rPr>
        <w:t>atat</w:t>
      </w:r>
      <w:proofErr w:type="spellEnd"/>
      <w:r>
        <w:rPr>
          <w:rFonts w:ascii="Times New Roman" w:eastAsia="Arial" w:hAnsi="Times New Roman" w:cs="Times New Roman"/>
          <w:b/>
          <w:i/>
          <w:iCs/>
          <w:sz w:val="26"/>
          <w:szCs w:val="26"/>
        </w:rPr>
        <w:t xml:space="preserve"> in </w:t>
      </w:r>
      <w:proofErr w:type="spellStart"/>
      <w:r>
        <w:rPr>
          <w:rFonts w:ascii="Times New Roman" w:eastAsia="Arial" w:hAnsi="Times New Roman" w:cs="Times New Roman"/>
          <w:b/>
          <w:i/>
          <w:iCs/>
          <w:sz w:val="26"/>
          <w:szCs w:val="26"/>
        </w:rPr>
        <w:t>perioada</w:t>
      </w:r>
      <w:proofErr w:type="spellEnd"/>
      <w:r>
        <w:rPr>
          <w:rFonts w:ascii="Times New Roman" w:eastAsia="Arial" w:hAnsi="Times New Roman" w:cs="Times New Roman"/>
          <w:b/>
          <w:i/>
          <w:iCs/>
          <w:sz w:val="26"/>
          <w:szCs w:val="26"/>
        </w:rPr>
        <w:t xml:space="preserve"> de </w:t>
      </w:r>
      <w:proofErr w:type="spellStart"/>
      <w:r>
        <w:rPr>
          <w:rFonts w:ascii="Times New Roman" w:eastAsia="Arial" w:hAnsi="Times New Roman" w:cs="Times New Roman"/>
          <w:b/>
          <w:i/>
          <w:iCs/>
          <w:sz w:val="26"/>
          <w:szCs w:val="26"/>
        </w:rPr>
        <w:t>implementare</w:t>
      </w:r>
      <w:proofErr w:type="spellEnd"/>
      <w:r>
        <w:rPr>
          <w:rFonts w:ascii="Times New Roman" w:eastAsia="Arial" w:hAnsi="Times New Roman" w:cs="Times New Roman"/>
          <w:b/>
          <w:i/>
          <w:iCs/>
          <w:sz w:val="26"/>
          <w:szCs w:val="26"/>
        </w:rPr>
        <w:t xml:space="preserve"> a </w:t>
      </w:r>
      <w:proofErr w:type="spellStart"/>
      <w:r>
        <w:rPr>
          <w:rFonts w:ascii="Times New Roman" w:eastAsia="Arial" w:hAnsi="Times New Roman" w:cs="Times New Roman"/>
          <w:b/>
          <w:i/>
          <w:iCs/>
          <w:sz w:val="26"/>
          <w:szCs w:val="26"/>
        </w:rPr>
        <w:t>proiectului</w:t>
      </w:r>
      <w:proofErr w:type="spellEnd"/>
      <w:r>
        <w:rPr>
          <w:rFonts w:ascii="Times New Roman" w:eastAsia="Arial" w:hAnsi="Times New Roman" w:cs="Times New Roman"/>
          <w:b/>
          <w:i/>
          <w:iCs/>
          <w:sz w:val="26"/>
          <w:szCs w:val="26"/>
        </w:rPr>
        <w:t xml:space="preserve"> cat </w:t>
      </w:r>
      <w:proofErr w:type="spellStart"/>
      <w:r>
        <w:rPr>
          <w:rFonts w:ascii="Times New Roman" w:eastAsia="Arial" w:hAnsi="Times New Roman" w:cs="Times New Roman"/>
          <w:b/>
          <w:i/>
          <w:iCs/>
          <w:sz w:val="26"/>
          <w:szCs w:val="26"/>
        </w:rPr>
        <w:t>si</w:t>
      </w:r>
      <w:proofErr w:type="spellEnd"/>
      <w:r>
        <w:rPr>
          <w:rFonts w:ascii="Times New Roman" w:eastAsia="Arial" w:hAnsi="Times New Roman" w:cs="Times New Roman"/>
          <w:b/>
          <w:i/>
          <w:iCs/>
          <w:sz w:val="26"/>
          <w:szCs w:val="26"/>
        </w:rPr>
        <w:t xml:space="preserve"> in </w:t>
      </w:r>
      <w:proofErr w:type="spellStart"/>
      <w:r>
        <w:rPr>
          <w:rFonts w:ascii="Times New Roman" w:eastAsia="Arial" w:hAnsi="Times New Roman" w:cs="Times New Roman"/>
          <w:b/>
          <w:i/>
          <w:iCs/>
          <w:sz w:val="26"/>
          <w:szCs w:val="26"/>
        </w:rPr>
        <w:t>perioada</w:t>
      </w:r>
      <w:proofErr w:type="spellEnd"/>
      <w:r>
        <w:rPr>
          <w:rFonts w:ascii="Times New Roman" w:eastAsia="Arial" w:hAnsi="Times New Roman" w:cs="Times New Roman"/>
          <w:b/>
          <w:i/>
          <w:iCs/>
          <w:sz w:val="26"/>
          <w:szCs w:val="26"/>
        </w:rPr>
        <w:t xml:space="preserve"> de </w:t>
      </w:r>
      <w:proofErr w:type="spellStart"/>
      <w:r>
        <w:rPr>
          <w:rFonts w:ascii="Times New Roman" w:eastAsia="Arial" w:hAnsi="Times New Roman" w:cs="Times New Roman"/>
          <w:b/>
          <w:i/>
          <w:iCs/>
          <w:sz w:val="26"/>
          <w:szCs w:val="26"/>
        </w:rPr>
        <w:t>functionare</w:t>
      </w:r>
      <w:proofErr w:type="spellEnd"/>
      <w:r>
        <w:rPr>
          <w:rFonts w:ascii="Times New Roman" w:eastAsia="Arial" w:hAnsi="Times New Roman" w:cs="Times New Roman"/>
          <w:b/>
          <w:i/>
          <w:iCs/>
          <w:sz w:val="26"/>
          <w:szCs w:val="26"/>
        </w:rPr>
        <w:t>.</w:t>
      </w:r>
    </w:p>
    <w:p w14:paraId="30FCD00A" w14:textId="77777777" w:rsidR="00B578AE" w:rsidRPr="00B578AE" w:rsidRDefault="00B578AE" w:rsidP="00B578AE">
      <w:pPr>
        <w:ind w:firstLine="567"/>
        <w:jc w:val="both"/>
      </w:pPr>
    </w:p>
    <w:p w14:paraId="6DC5E905" w14:textId="77777777" w:rsidR="00B578AE" w:rsidRPr="00061525" w:rsidRDefault="00B578AE" w:rsidP="00B578AE">
      <w:pPr>
        <w:pStyle w:val="Listparagraf"/>
        <w:numPr>
          <w:ilvl w:val="0"/>
          <w:numId w:val="1"/>
        </w:numPr>
        <w:jc w:val="both"/>
        <w:rPr>
          <w:sz w:val="28"/>
          <w:szCs w:val="28"/>
        </w:rPr>
      </w:pPr>
      <w:proofErr w:type="spellStart"/>
      <w:r w:rsidRPr="00061525">
        <w:rPr>
          <w:rFonts w:ascii="Times New Roman" w:eastAsia="Times New Roman" w:hAnsi="Times New Roman" w:cs="Times New Roman"/>
          <w:b/>
          <w:bCs/>
          <w:sz w:val="28"/>
          <w:szCs w:val="28"/>
        </w:rPr>
        <w:t>protecția</w:t>
      </w:r>
      <w:proofErr w:type="spellEnd"/>
      <w:r w:rsidRPr="00061525">
        <w:rPr>
          <w:rFonts w:ascii="Times New Roman" w:eastAsia="Times New Roman" w:hAnsi="Times New Roman" w:cs="Times New Roman"/>
          <w:b/>
          <w:bCs/>
          <w:sz w:val="28"/>
          <w:szCs w:val="28"/>
        </w:rPr>
        <w:t xml:space="preserve"> </w:t>
      </w:r>
      <w:proofErr w:type="spellStart"/>
      <w:r w:rsidRPr="00061525">
        <w:rPr>
          <w:rFonts w:ascii="Times New Roman" w:eastAsia="Times New Roman" w:hAnsi="Times New Roman" w:cs="Times New Roman"/>
          <w:b/>
          <w:bCs/>
          <w:sz w:val="28"/>
          <w:szCs w:val="28"/>
        </w:rPr>
        <w:t>aerului</w:t>
      </w:r>
      <w:proofErr w:type="spellEnd"/>
      <w:r w:rsidRPr="00061525">
        <w:rPr>
          <w:rFonts w:ascii="Times New Roman" w:eastAsia="Times New Roman" w:hAnsi="Times New Roman" w:cs="Times New Roman"/>
          <w:b/>
          <w:bCs/>
          <w:sz w:val="28"/>
          <w:szCs w:val="28"/>
        </w:rPr>
        <w:t>:</w:t>
      </w:r>
    </w:p>
    <w:p w14:paraId="5C895967" w14:textId="77777777" w:rsidR="00B578AE" w:rsidRPr="00061525" w:rsidRDefault="00B578AE" w:rsidP="00B578AE">
      <w:pPr>
        <w:jc w:val="both"/>
        <w:rPr>
          <w:sz w:val="28"/>
          <w:szCs w:val="28"/>
        </w:rPr>
      </w:pPr>
      <w:r w:rsidRPr="00061525">
        <w:rPr>
          <w:rFonts w:ascii="Times New Roman" w:eastAsia="Times New Roman" w:hAnsi="Times New Roman" w:cs="Times New Roman"/>
          <w:b/>
          <w:bCs/>
          <w:sz w:val="28"/>
          <w:szCs w:val="28"/>
        </w:rPr>
        <w:t xml:space="preserve">- </w:t>
      </w:r>
      <w:proofErr w:type="spellStart"/>
      <w:r w:rsidRPr="00061525">
        <w:rPr>
          <w:rFonts w:ascii="Times New Roman" w:eastAsia="Times New Roman" w:hAnsi="Times New Roman" w:cs="Times New Roman"/>
          <w:sz w:val="28"/>
          <w:szCs w:val="28"/>
        </w:rPr>
        <w:t>sursele</w:t>
      </w:r>
      <w:proofErr w:type="spellEnd"/>
      <w:r w:rsidRPr="00061525">
        <w:rPr>
          <w:rFonts w:ascii="Times New Roman" w:eastAsia="Times New Roman" w:hAnsi="Times New Roman" w:cs="Times New Roman"/>
          <w:sz w:val="28"/>
          <w:szCs w:val="28"/>
        </w:rPr>
        <w:t xml:space="preserve"> de </w:t>
      </w:r>
      <w:proofErr w:type="spellStart"/>
      <w:r w:rsidRPr="00061525">
        <w:rPr>
          <w:rFonts w:ascii="Times New Roman" w:eastAsia="Times New Roman" w:hAnsi="Times New Roman" w:cs="Times New Roman"/>
          <w:sz w:val="28"/>
          <w:szCs w:val="28"/>
        </w:rPr>
        <w:t>poluanți</w:t>
      </w:r>
      <w:proofErr w:type="spellEnd"/>
      <w:r w:rsidRPr="00061525">
        <w:rPr>
          <w:rFonts w:ascii="Times New Roman" w:eastAsia="Times New Roman" w:hAnsi="Times New Roman" w:cs="Times New Roman"/>
          <w:sz w:val="28"/>
          <w:szCs w:val="28"/>
        </w:rPr>
        <w:t xml:space="preserve"> </w:t>
      </w:r>
      <w:proofErr w:type="spellStart"/>
      <w:r w:rsidRPr="00061525">
        <w:rPr>
          <w:rFonts w:ascii="Times New Roman" w:eastAsia="Times New Roman" w:hAnsi="Times New Roman" w:cs="Times New Roman"/>
          <w:sz w:val="28"/>
          <w:szCs w:val="28"/>
        </w:rPr>
        <w:t>pentru</w:t>
      </w:r>
      <w:proofErr w:type="spellEnd"/>
      <w:r w:rsidRPr="00061525">
        <w:rPr>
          <w:rFonts w:ascii="Times New Roman" w:eastAsia="Times New Roman" w:hAnsi="Times New Roman" w:cs="Times New Roman"/>
          <w:sz w:val="28"/>
          <w:szCs w:val="28"/>
        </w:rPr>
        <w:t xml:space="preserve"> </w:t>
      </w:r>
      <w:proofErr w:type="spellStart"/>
      <w:r w:rsidRPr="00061525">
        <w:rPr>
          <w:rFonts w:ascii="Times New Roman" w:eastAsia="Times New Roman" w:hAnsi="Times New Roman" w:cs="Times New Roman"/>
          <w:sz w:val="28"/>
          <w:szCs w:val="28"/>
        </w:rPr>
        <w:t>aer</w:t>
      </w:r>
      <w:proofErr w:type="spellEnd"/>
      <w:r w:rsidRPr="00061525">
        <w:rPr>
          <w:rFonts w:ascii="Times New Roman" w:eastAsia="Times New Roman" w:hAnsi="Times New Roman" w:cs="Times New Roman"/>
          <w:sz w:val="28"/>
          <w:szCs w:val="28"/>
        </w:rPr>
        <w:t xml:space="preserve">, </w:t>
      </w:r>
      <w:proofErr w:type="spellStart"/>
      <w:r w:rsidRPr="00061525">
        <w:rPr>
          <w:rFonts w:ascii="Times New Roman" w:eastAsia="Times New Roman" w:hAnsi="Times New Roman" w:cs="Times New Roman"/>
          <w:sz w:val="28"/>
          <w:szCs w:val="28"/>
        </w:rPr>
        <w:t>poluanți</w:t>
      </w:r>
      <w:proofErr w:type="spellEnd"/>
      <w:r w:rsidRPr="00061525">
        <w:rPr>
          <w:rFonts w:ascii="Times New Roman" w:eastAsia="Times New Roman" w:hAnsi="Times New Roman" w:cs="Times New Roman"/>
          <w:sz w:val="28"/>
          <w:szCs w:val="28"/>
        </w:rPr>
        <w:t xml:space="preserve">, </w:t>
      </w:r>
      <w:proofErr w:type="spellStart"/>
      <w:r w:rsidRPr="00061525">
        <w:rPr>
          <w:rFonts w:ascii="Times New Roman" w:eastAsia="Times New Roman" w:hAnsi="Times New Roman" w:cs="Times New Roman"/>
          <w:sz w:val="28"/>
          <w:szCs w:val="28"/>
        </w:rPr>
        <w:t>inclusiv</w:t>
      </w:r>
      <w:proofErr w:type="spellEnd"/>
      <w:r w:rsidRPr="00061525">
        <w:rPr>
          <w:rFonts w:ascii="Times New Roman" w:eastAsia="Times New Roman" w:hAnsi="Times New Roman" w:cs="Times New Roman"/>
          <w:sz w:val="28"/>
          <w:szCs w:val="28"/>
        </w:rPr>
        <w:t xml:space="preserve"> </w:t>
      </w:r>
      <w:proofErr w:type="spellStart"/>
      <w:r w:rsidRPr="00061525">
        <w:rPr>
          <w:rFonts w:ascii="Times New Roman" w:eastAsia="Times New Roman" w:hAnsi="Times New Roman" w:cs="Times New Roman"/>
          <w:sz w:val="28"/>
          <w:szCs w:val="28"/>
        </w:rPr>
        <w:t>surse</w:t>
      </w:r>
      <w:proofErr w:type="spellEnd"/>
      <w:r w:rsidRPr="00061525">
        <w:rPr>
          <w:rFonts w:ascii="Times New Roman" w:eastAsia="Times New Roman" w:hAnsi="Times New Roman" w:cs="Times New Roman"/>
          <w:sz w:val="28"/>
          <w:szCs w:val="28"/>
        </w:rPr>
        <w:t xml:space="preserve"> de </w:t>
      </w:r>
      <w:proofErr w:type="spellStart"/>
      <w:proofErr w:type="gramStart"/>
      <w:r w:rsidRPr="00061525">
        <w:rPr>
          <w:rFonts w:ascii="Times New Roman" w:eastAsia="Times New Roman" w:hAnsi="Times New Roman" w:cs="Times New Roman"/>
          <w:sz w:val="28"/>
          <w:szCs w:val="28"/>
        </w:rPr>
        <w:t>mirosuri</w:t>
      </w:r>
      <w:proofErr w:type="spellEnd"/>
      <w:r w:rsidRPr="00061525">
        <w:rPr>
          <w:rFonts w:ascii="Times New Roman" w:eastAsia="Times New Roman" w:hAnsi="Times New Roman" w:cs="Times New Roman"/>
          <w:sz w:val="28"/>
          <w:szCs w:val="28"/>
        </w:rPr>
        <w:t>;</w:t>
      </w:r>
      <w:proofErr w:type="gramEnd"/>
    </w:p>
    <w:p w14:paraId="1C37B689" w14:textId="77777777" w:rsidR="00B578AE" w:rsidRPr="00061525" w:rsidRDefault="00B578AE" w:rsidP="00B578AE">
      <w:pPr>
        <w:spacing w:line="264" w:lineRule="auto"/>
        <w:ind w:right="140" w:firstLine="709"/>
        <w:jc w:val="both"/>
        <w:rPr>
          <w:sz w:val="28"/>
          <w:szCs w:val="28"/>
        </w:rPr>
      </w:pPr>
      <w:r w:rsidRPr="00061525">
        <w:rPr>
          <w:rFonts w:ascii="Times New Roman" w:eastAsia="Arial" w:hAnsi="Times New Roman" w:cs="Times New Roman"/>
          <w:sz w:val="28"/>
          <w:szCs w:val="28"/>
        </w:rPr>
        <w:t xml:space="preserve">In </w:t>
      </w:r>
      <w:proofErr w:type="spellStart"/>
      <w:r w:rsidRPr="00061525">
        <w:rPr>
          <w:rFonts w:ascii="Times New Roman" w:eastAsia="Arial" w:hAnsi="Times New Roman" w:cs="Times New Roman"/>
          <w:sz w:val="28"/>
          <w:szCs w:val="28"/>
        </w:rPr>
        <w:t>perioada</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implementare</w:t>
      </w:r>
      <w:proofErr w:type="spellEnd"/>
      <w:r w:rsidRPr="00061525">
        <w:rPr>
          <w:rFonts w:ascii="Times New Roman" w:eastAsia="Arial" w:hAnsi="Times New Roman" w:cs="Times New Roman"/>
          <w:sz w:val="28"/>
          <w:szCs w:val="28"/>
        </w:rPr>
        <w:t xml:space="preserve"> a </w:t>
      </w:r>
      <w:proofErr w:type="spellStart"/>
      <w:r w:rsidRPr="00061525">
        <w:rPr>
          <w:rFonts w:ascii="Times New Roman" w:eastAsia="Arial" w:hAnsi="Times New Roman" w:cs="Times New Roman"/>
          <w:sz w:val="28"/>
          <w:szCs w:val="28"/>
        </w:rPr>
        <w:t>proiectului</w:t>
      </w:r>
      <w:proofErr w:type="spellEnd"/>
      <w:r w:rsidRPr="00061525">
        <w:rPr>
          <w:rFonts w:ascii="Times New Roman" w:eastAsia="Arial" w:hAnsi="Times New Roman" w:cs="Times New Roman"/>
          <w:sz w:val="28"/>
          <w:szCs w:val="28"/>
        </w:rPr>
        <w:t xml:space="preserve">, natura </w:t>
      </w:r>
      <w:proofErr w:type="spellStart"/>
      <w:r w:rsidRPr="00061525">
        <w:rPr>
          <w:rFonts w:ascii="Times New Roman" w:eastAsia="Arial" w:hAnsi="Times New Roman" w:cs="Times New Roman"/>
          <w:sz w:val="28"/>
          <w:szCs w:val="28"/>
        </w:rPr>
        <w:t>temporara</w:t>
      </w:r>
      <w:proofErr w:type="spellEnd"/>
      <w:r w:rsidRPr="00061525">
        <w:rPr>
          <w:rFonts w:ascii="Times New Roman" w:eastAsia="Arial" w:hAnsi="Times New Roman" w:cs="Times New Roman"/>
          <w:sz w:val="28"/>
          <w:szCs w:val="28"/>
        </w:rPr>
        <w:t xml:space="preserve"> a </w:t>
      </w:r>
      <w:proofErr w:type="spellStart"/>
      <w:r w:rsidRPr="00061525">
        <w:rPr>
          <w:rFonts w:ascii="Times New Roman" w:eastAsia="Arial" w:hAnsi="Times New Roman" w:cs="Times New Roman"/>
          <w:sz w:val="28"/>
          <w:szCs w:val="28"/>
        </w:rPr>
        <w:t>lucrarilor</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constructie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diferentiaza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sursele</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emisie</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alte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tipuri</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surse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atat</w:t>
      </w:r>
      <w:proofErr w:type="spellEnd"/>
      <w:r w:rsidRPr="00061525">
        <w:rPr>
          <w:rFonts w:ascii="Times New Roman" w:eastAsia="Arial" w:hAnsi="Times New Roman" w:cs="Times New Roman"/>
          <w:sz w:val="28"/>
          <w:szCs w:val="28"/>
        </w:rPr>
        <w:t xml:space="preserve"> in </w:t>
      </w:r>
      <w:proofErr w:type="spellStart"/>
      <w:r w:rsidRPr="00061525">
        <w:rPr>
          <w:rFonts w:ascii="Times New Roman" w:eastAsia="Arial" w:hAnsi="Times New Roman" w:cs="Times New Roman"/>
          <w:sz w:val="28"/>
          <w:szCs w:val="28"/>
        </w:rPr>
        <w:t>ceea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priveste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estimarea</w:t>
      </w:r>
      <w:proofErr w:type="spellEnd"/>
      <w:r w:rsidRPr="00061525">
        <w:rPr>
          <w:rFonts w:ascii="Times New Roman" w:eastAsia="Arial" w:hAnsi="Times New Roman" w:cs="Times New Roman"/>
          <w:sz w:val="28"/>
          <w:szCs w:val="28"/>
        </w:rPr>
        <w:t xml:space="preserve">, cat </w:t>
      </w:r>
      <w:proofErr w:type="spellStart"/>
      <w:r w:rsidRPr="00061525">
        <w:rPr>
          <w:rFonts w:ascii="Times New Roman" w:eastAsia="Arial" w:hAnsi="Times New Roman" w:cs="Times New Roman"/>
          <w:sz w:val="28"/>
          <w:szCs w:val="28"/>
        </w:rPr>
        <w:t>si</w:t>
      </w:r>
      <w:proofErr w:type="spellEnd"/>
      <w:r w:rsidRPr="00061525">
        <w:rPr>
          <w:rFonts w:ascii="Times New Roman" w:eastAsia="Arial" w:hAnsi="Times New Roman" w:cs="Times New Roman"/>
          <w:sz w:val="28"/>
          <w:szCs w:val="28"/>
        </w:rPr>
        <w:t xml:space="preserve"> in </w:t>
      </w:r>
      <w:proofErr w:type="spellStart"/>
      <w:r w:rsidRPr="00061525">
        <w:rPr>
          <w:rFonts w:ascii="Times New Roman" w:eastAsia="Arial" w:hAnsi="Times New Roman" w:cs="Times New Roman"/>
          <w:sz w:val="28"/>
          <w:szCs w:val="28"/>
        </w:rPr>
        <w:t>ceea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priveste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controlul</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emisiilor</w:t>
      </w:r>
      <w:proofErr w:type="spellEnd"/>
      <w:r w:rsidRPr="00061525">
        <w:rPr>
          <w:rFonts w:ascii="Times New Roman" w:eastAsia="Arial" w:hAnsi="Times New Roman" w:cs="Times New Roman"/>
          <w:sz w:val="28"/>
          <w:szCs w:val="28"/>
        </w:rPr>
        <w:t xml:space="preserve">. In </w:t>
      </w:r>
      <w:proofErr w:type="spellStart"/>
      <w:r w:rsidRPr="00061525">
        <w:rPr>
          <w:rFonts w:ascii="Times New Roman" w:eastAsia="Arial" w:hAnsi="Times New Roman" w:cs="Times New Roman"/>
          <w:sz w:val="28"/>
          <w:szCs w:val="28"/>
        </w:rPr>
        <w:t>aceasta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perioada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principalele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surse</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poluare</w:t>
      </w:r>
      <w:proofErr w:type="spellEnd"/>
      <w:r w:rsidRPr="00061525">
        <w:rPr>
          <w:rFonts w:ascii="Times New Roman" w:eastAsia="Arial" w:hAnsi="Times New Roman" w:cs="Times New Roman"/>
          <w:sz w:val="28"/>
          <w:szCs w:val="28"/>
        </w:rPr>
        <w:t xml:space="preserve"> </w:t>
      </w:r>
      <w:proofErr w:type="gramStart"/>
      <w:r w:rsidRPr="00061525">
        <w:rPr>
          <w:rFonts w:ascii="Times New Roman" w:eastAsia="Arial" w:hAnsi="Times New Roman" w:cs="Times New Roman"/>
          <w:sz w:val="28"/>
          <w:szCs w:val="28"/>
        </w:rPr>
        <w:t>a</w:t>
      </w:r>
      <w:proofErr w:type="gram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aerului</w:t>
      </w:r>
      <w:proofErr w:type="spellEnd"/>
      <w:r w:rsidRPr="00061525">
        <w:rPr>
          <w:rFonts w:ascii="Times New Roman" w:eastAsia="Arial" w:hAnsi="Times New Roman" w:cs="Times New Roman"/>
          <w:sz w:val="28"/>
          <w:szCs w:val="28"/>
        </w:rPr>
        <w:t xml:space="preserve"> sunt </w:t>
      </w:r>
      <w:proofErr w:type="spellStart"/>
      <w:r w:rsidRPr="00061525">
        <w:rPr>
          <w:rFonts w:ascii="Times New Roman" w:eastAsia="Arial" w:hAnsi="Times New Roman" w:cs="Times New Roman"/>
          <w:sz w:val="28"/>
          <w:szCs w:val="28"/>
        </w:rPr>
        <w:t>reprezentate</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operatiile</w:t>
      </w:r>
      <w:proofErr w:type="spellEnd"/>
      <w:r w:rsidRPr="00061525">
        <w:rPr>
          <w:rFonts w:ascii="Times New Roman" w:eastAsia="Arial" w:hAnsi="Times New Roman" w:cs="Times New Roman"/>
          <w:sz w:val="28"/>
          <w:szCs w:val="28"/>
        </w:rPr>
        <w:t xml:space="preserve"> de transport, </w:t>
      </w:r>
      <w:proofErr w:type="spellStart"/>
      <w:r w:rsidRPr="00061525">
        <w:rPr>
          <w:rFonts w:ascii="Times New Roman" w:eastAsia="Arial" w:hAnsi="Times New Roman" w:cs="Times New Roman"/>
          <w:sz w:val="28"/>
          <w:szCs w:val="28"/>
        </w:rPr>
        <w:t>manipulare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depozitare</w:t>
      </w:r>
      <w:proofErr w:type="spellEnd"/>
      <w:r w:rsidRPr="00061525">
        <w:rPr>
          <w:rFonts w:ascii="Times New Roman" w:eastAsia="Arial" w:hAnsi="Times New Roman" w:cs="Times New Roman"/>
          <w:sz w:val="28"/>
          <w:szCs w:val="28"/>
        </w:rPr>
        <w:t xml:space="preserve"> a </w:t>
      </w:r>
      <w:proofErr w:type="spellStart"/>
      <w:r w:rsidRPr="00061525">
        <w:rPr>
          <w:rFonts w:ascii="Times New Roman" w:eastAsia="Arial" w:hAnsi="Times New Roman" w:cs="Times New Roman"/>
          <w:sz w:val="28"/>
          <w:szCs w:val="28"/>
        </w:rPr>
        <w:t>materialelor</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ceea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poate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determina</w:t>
      </w:r>
      <w:proofErr w:type="spellEnd"/>
      <w:r w:rsidRPr="00061525">
        <w:rPr>
          <w:rFonts w:ascii="Times New Roman" w:eastAsia="Arial" w:hAnsi="Times New Roman" w:cs="Times New Roman"/>
          <w:sz w:val="28"/>
          <w:szCs w:val="28"/>
        </w:rPr>
        <w:t xml:space="preserve"> in principal </w:t>
      </w:r>
      <w:proofErr w:type="spellStart"/>
      <w:r w:rsidRPr="00061525">
        <w:rPr>
          <w:rFonts w:ascii="Times New Roman" w:eastAsia="Arial" w:hAnsi="Times New Roman" w:cs="Times New Roman"/>
          <w:sz w:val="28"/>
          <w:szCs w:val="28"/>
        </w:rPr>
        <w:t>o</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crestere</w:t>
      </w:r>
      <w:proofErr w:type="spellEnd"/>
      <w:r w:rsidRPr="00061525">
        <w:rPr>
          <w:rFonts w:ascii="Times New Roman" w:eastAsia="Arial" w:hAnsi="Times New Roman" w:cs="Times New Roman"/>
          <w:sz w:val="28"/>
          <w:szCs w:val="28"/>
        </w:rPr>
        <w:t xml:space="preserve"> a </w:t>
      </w:r>
      <w:proofErr w:type="spellStart"/>
      <w:r w:rsidRPr="00061525">
        <w:rPr>
          <w:rFonts w:ascii="Times New Roman" w:eastAsia="Arial" w:hAnsi="Times New Roman" w:cs="Times New Roman"/>
          <w:sz w:val="28"/>
          <w:szCs w:val="28"/>
        </w:rPr>
        <w:t>concentratiilor</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pulberi</w:t>
      </w:r>
      <w:proofErr w:type="spellEnd"/>
      <w:r w:rsidRPr="00061525">
        <w:rPr>
          <w:rFonts w:ascii="Times New Roman" w:eastAsia="Arial" w:hAnsi="Times New Roman" w:cs="Times New Roman"/>
          <w:sz w:val="28"/>
          <w:szCs w:val="28"/>
        </w:rPr>
        <w:t xml:space="preserve">, in </w:t>
      </w:r>
      <w:proofErr w:type="spellStart"/>
      <w:r w:rsidRPr="00061525">
        <w:rPr>
          <w:rFonts w:ascii="Times New Roman" w:eastAsia="Arial" w:hAnsi="Times New Roman" w:cs="Times New Roman"/>
          <w:sz w:val="28"/>
          <w:szCs w:val="28"/>
        </w:rPr>
        <w:t>suspensie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sau</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sedimentabile</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dupa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caz</w:t>
      </w:r>
      <w:proofErr w:type="spellEnd"/>
      <w:r w:rsidRPr="00061525">
        <w:rPr>
          <w:rFonts w:ascii="Times New Roman" w:eastAsia="Arial" w:hAnsi="Times New Roman" w:cs="Times New Roman"/>
          <w:sz w:val="28"/>
          <w:szCs w:val="28"/>
        </w:rPr>
        <w:t xml:space="preserve">, in zona </w:t>
      </w:r>
      <w:proofErr w:type="spellStart"/>
      <w:r w:rsidRPr="00061525">
        <w:rPr>
          <w:rFonts w:ascii="Times New Roman" w:eastAsia="Arial" w:hAnsi="Times New Roman" w:cs="Times New Roman"/>
          <w:sz w:val="28"/>
          <w:szCs w:val="28"/>
        </w:rPr>
        <w:t>afectata</w:t>
      </w:r>
      <w:proofErr w:type="spellEnd"/>
      <w:r w:rsidRPr="00061525">
        <w:rPr>
          <w:rFonts w:ascii="Times New Roman" w:eastAsia="Arial" w:hAnsi="Times New Roman" w:cs="Times New Roman"/>
          <w:sz w:val="28"/>
          <w:szCs w:val="28"/>
        </w:rPr>
        <w:t xml:space="preserve"> de </w:t>
      </w:r>
      <w:proofErr w:type="spellStart"/>
      <w:r w:rsidRPr="00061525">
        <w:rPr>
          <w:rFonts w:ascii="Times New Roman" w:eastAsia="Arial" w:hAnsi="Times New Roman" w:cs="Times New Roman"/>
          <w:sz w:val="28"/>
          <w:szCs w:val="28"/>
        </w:rPr>
        <w:t>lucrari</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sursele</w:t>
      </w:r>
      <w:proofErr w:type="spellEnd"/>
      <w:r w:rsidRPr="00061525">
        <w:rPr>
          <w:rFonts w:ascii="Times New Roman" w:eastAsia="Arial" w:hAnsi="Times New Roman" w:cs="Times New Roman"/>
          <w:sz w:val="28"/>
          <w:szCs w:val="28"/>
        </w:rPr>
        <w:t xml:space="preserve"> se </w:t>
      </w:r>
      <w:proofErr w:type="spellStart"/>
      <w:r w:rsidRPr="00061525">
        <w:rPr>
          <w:rFonts w:ascii="Times New Roman" w:eastAsia="Arial" w:hAnsi="Times New Roman" w:cs="Times New Roman"/>
          <w:sz w:val="28"/>
          <w:szCs w:val="28"/>
        </w:rPr>
        <w:t>inscriu</w:t>
      </w:r>
      <w:proofErr w:type="spellEnd"/>
      <w:r w:rsidRPr="00061525">
        <w:rPr>
          <w:rFonts w:ascii="Times New Roman" w:eastAsia="Arial" w:hAnsi="Times New Roman" w:cs="Times New Roman"/>
          <w:sz w:val="28"/>
          <w:szCs w:val="28"/>
        </w:rPr>
        <w:t xml:space="preserve"> in </w:t>
      </w:r>
      <w:proofErr w:type="spellStart"/>
      <w:r w:rsidRPr="00061525">
        <w:rPr>
          <w:rFonts w:ascii="Times New Roman" w:eastAsia="Arial" w:hAnsi="Times New Roman" w:cs="Times New Roman"/>
          <w:sz w:val="28"/>
          <w:szCs w:val="28"/>
        </w:rPr>
        <w:t>categoria</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surselor</w:t>
      </w:r>
      <w:proofErr w:type="spellEnd"/>
      <w:r w:rsidRPr="00061525">
        <w:rPr>
          <w:rFonts w:ascii="Times New Roman" w:eastAsia="Arial" w:hAnsi="Times New Roman" w:cs="Times New Roman"/>
          <w:sz w:val="28"/>
          <w:szCs w:val="28"/>
        </w:rPr>
        <w:t xml:space="preserve"> </w:t>
      </w:r>
      <w:proofErr w:type="spellStart"/>
      <w:r w:rsidRPr="00061525">
        <w:rPr>
          <w:rFonts w:ascii="Times New Roman" w:eastAsia="Arial" w:hAnsi="Times New Roman" w:cs="Times New Roman"/>
          <w:sz w:val="28"/>
          <w:szCs w:val="28"/>
        </w:rPr>
        <w:t>nedirijate</w:t>
      </w:r>
      <w:proofErr w:type="spellEnd"/>
      <w:r w:rsidRPr="00061525">
        <w:rPr>
          <w:rFonts w:ascii="Times New Roman" w:eastAsia="Arial" w:hAnsi="Times New Roman" w:cs="Times New Roman"/>
          <w:sz w:val="28"/>
          <w:szCs w:val="28"/>
        </w:rPr>
        <w:t>;</w:t>
      </w:r>
    </w:p>
    <w:p w14:paraId="206271C0" w14:textId="77777777" w:rsidR="00061525" w:rsidRPr="00061525" w:rsidRDefault="00061525" w:rsidP="00061525">
      <w:pPr>
        <w:ind w:firstLine="720"/>
        <w:jc w:val="both"/>
        <w:rPr>
          <w:rFonts w:ascii="Times New Roman" w:hAnsi="Times New Roman"/>
          <w:sz w:val="28"/>
          <w:szCs w:val="28"/>
        </w:rPr>
      </w:pPr>
      <w:r w:rsidRPr="00061525">
        <w:rPr>
          <w:rFonts w:ascii="Times New Roman" w:hAnsi="Times New Roman"/>
          <w:sz w:val="28"/>
          <w:szCs w:val="28"/>
        </w:rPr>
        <w:t xml:space="preserve">La </w:t>
      </w:r>
      <w:proofErr w:type="spellStart"/>
      <w:r w:rsidRPr="00061525">
        <w:rPr>
          <w:rFonts w:ascii="Times New Roman" w:hAnsi="Times New Roman"/>
          <w:sz w:val="28"/>
          <w:szCs w:val="28"/>
        </w:rPr>
        <w:t>executarea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lucrărilor</w:t>
      </w:r>
      <w:proofErr w:type="spellEnd"/>
      <w:r w:rsidRPr="00061525">
        <w:rPr>
          <w:rFonts w:ascii="Times New Roman" w:hAnsi="Times New Roman"/>
          <w:sz w:val="28"/>
          <w:szCs w:val="28"/>
        </w:rPr>
        <w:t xml:space="preserve"> se </w:t>
      </w:r>
      <w:proofErr w:type="spellStart"/>
      <w:r w:rsidRPr="00061525">
        <w:rPr>
          <w:rFonts w:ascii="Times New Roman" w:hAnsi="Times New Roman"/>
          <w:sz w:val="28"/>
          <w:szCs w:val="28"/>
        </w:rPr>
        <w:t>vor</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respecta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prevederile</w:t>
      </w:r>
      <w:proofErr w:type="spellEnd"/>
      <w:r w:rsidRPr="00061525">
        <w:rPr>
          <w:rFonts w:ascii="Times New Roman" w:hAnsi="Times New Roman"/>
          <w:sz w:val="28"/>
          <w:szCs w:val="28"/>
        </w:rPr>
        <w:t xml:space="preserve"> OUG 195/2005 </w:t>
      </w:r>
      <w:proofErr w:type="spellStart"/>
      <w:r w:rsidRPr="00061525">
        <w:rPr>
          <w:rFonts w:ascii="Times New Roman" w:hAnsi="Times New Roman"/>
          <w:sz w:val="28"/>
          <w:szCs w:val="28"/>
        </w:rPr>
        <w:t>aprobată</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Legea</w:t>
      </w:r>
      <w:proofErr w:type="spellEnd"/>
      <w:r w:rsidRPr="00061525">
        <w:rPr>
          <w:rFonts w:ascii="Times New Roman" w:hAnsi="Times New Roman"/>
          <w:sz w:val="28"/>
          <w:szCs w:val="28"/>
        </w:rPr>
        <w:t xml:space="preserve"> 265/2006 – </w:t>
      </w:r>
      <w:proofErr w:type="spellStart"/>
      <w:r w:rsidRPr="00061525">
        <w:rPr>
          <w:rFonts w:ascii="Times New Roman" w:hAnsi="Times New Roman"/>
          <w:sz w:val="28"/>
          <w:szCs w:val="28"/>
        </w:rPr>
        <w:t>Legea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protecţiei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mediului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Utilajele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şi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mijloacele</w:t>
      </w:r>
      <w:proofErr w:type="spellEnd"/>
      <w:r w:rsidRPr="00061525">
        <w:rPr>
          <w:rFonts w:ascii="Times New Roman" w:hAnsi="Times New Roman"/>
          <w:sz w:val="28"/>
          <w:szCs w:val="28"/>
        </w:rPr>
        <w:t xml:space="preserve"> de transport </w:t>
      </w:r>
      <w:proofErr w:type="spellStart"/>
      <w:r w:rsidRPr="00061525">
        <w:rPr>
          <w:rFonts w:ascii="Times New Roman" w:hAnsi="Times New Roman"/>
          <w:sz w:val="28"/>
          <w:szCs w:val="28"/>
        </w:rPr>
        <w:t>vor</w:t>
      </w:r>
      <w:proofErr w:type="spellEnd"/>
      <w:r w:rsidRPr="00061525">
        <w:rPr>
          <w:rFonts w:ascii="Times New Roman" w:hAnsi="Times New Roman"/>
          <w:sz w:val="28"/>
          <w:szCs w:val="28"/>
        </w:rPr>
        <w:t xml:space="preserve"> fi </w:t>
      </w:r>
      <w:proofErr w:type="spellStart"/>
      <w:r w:rsidRPr="00061525">
        <w:rPr>
          <w:rFonts w:ascii="Times New Roman" w:hAnsi="Times New Roman"/>
          <w:sz w:val="28"/>
          <w:szCs w:val="28"/>
        </w:rPr>
        <w:t>verificate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pentru</w:t>
      </w:r>
      <w:proofErr w:type="spellEnd"/>
      <w:r w:rsidRPr="00061525">
        <w:rPr>
          <w:rFonts w:ascii="Times New Roman" w:hAnsi="Times New Roman"/>
          <w:sz w:val="28"/>
          <w:szCs w:val="28"/>
        </w:rPr>
        <w:t xml:space="preserve"> a fi </w:t>
      </w:r>
      <w:proofErr w:type="spellStart"/>
      <w:r w:rsidRPr="00061525">
        <w:rPr>
          <w:rFonts w:ascii="Times New Roman" w:hAnsi="Times New Roman"/>
          <w:sz w:val="28"/>
          <w:szCs w:val="28"/>
        </w:rPr>
        <w:t>în</w:t>
      </w:r>
      <w:proofErr w:type="spellEnd"/>
      <w:r w:rsidRPr="00061525">
        <w:rPr>
          <w:rFonts w:ascii="Times New Roman" w:hAnsi="Times New Roman"/>
          <w:sz w:val="28"/>
          <w:szCs w:val="28"/>
        </w:rPr>
        <w:t xml:space="preserve"> stare </w:t>
      </w:r>
      <w:proofErr w:type="spellStart"/>
      <w:r w:rsidRPr="00061525">
        <w:rPr>
          <w:rFonts w:ascii="Times New Roman" w:hAnsi="Times New Roman"/>
          <w:sz w:val="28"/>
          <w:szCs w:val="28"/>
        </w:rPr>
        <w:t>tehnică</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funcţionare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bună</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şi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pentru</w:t>
      </w:r>
      <w:proofErr w:type="spellEnd"/>
      <w:r w:rsidRPr="00061525">
        <w:rPr>
          <w:rFonts w:ascii="Times New Roman" w:hAnsi="Times New Roman"/>
          <w:sz w:val="28"/>
          <w:szCs w:val="28"/>
        </w:rPr>
        <w:t xml:space="preserve"> a </w:t>
      </w:r>
      <w:proofErr w:type="spellStart"/>
      <w:r w:rsidRPr="00061525">
        <w:rPr>
          <w:rFonts w:ascii="Times New Roman" w:hAnsi="Times New Roman"/>
          <w:sz w:val="28"/>
          <w:szCs w:val="28"/>
        </w:rPr>
        <w:t>nu</w:t>
      </w:r>
      <w:proofErr w:type="spellEnd"/>
      <w:r w:rsidRPr="00061525">
        <w:rPr>
          <w:rFonts w:ascii="Times New Roman" w:hAnsi="Times New Roman"/>
          <w:sz w:val="28"/>
          <w:szCs w:val="28"/>
        </w:rPr>
        <w:t xml:space="preserve"> </w:t>
      </w:r>
      <w:proofErr w:type="gramStart"/>
      <w:r w:rsidRPr="00061525">
        <w:rPr>
          <w:rFonts w:ascii="Times New Roman" w:hAnsi="Times New Roman"/>
          <w:sz w:val="28"/>
          <w:szCs w:val="28"/>
        </w:rPr>
        <w:t>produce</w:t>
      </w:r>
      <w:proofErr w:type="gramEnd"/>
      <w:r w:rsidRPr="00061525">
        <w:rPr>
          <w:rFonts w:ascii="Times New Roman" w:hAnsi="Times New Roman"/>
          <w:sz w:val="28"/>
          <w:szCs w:val="28"/>
        </w:rPr>
        <w:t xml:space="preserve"> </w:t>
      </w:r>
      <w:proofErr w:type="spellStart"/>
      <w:r w:rsidRPr="00061525">
        <w:rPr>
          <w:rFonts w:ascii="Times New Roman" w:hAnsi="Times New Roman"/>
          <w:sz w:val="28"/>
          <w:szCs w:val="28"/>
        </w:rPr>
        <w:t>noxe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peste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limitele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admise</w:t>
      </w:r>
      <w:proofErr w:type="spellEnd"/>
      <w:r w:rsidRPr="00061525">
        <w:rPr>
          <w:rFonts w:ascii="Times New Roman" w:hAnsi="Times New Roman"/>
          <w:sz w:val="28"/>
          <w:szCs w:val="28"/>
        </w:rPr>
        <w:t xml:space="preserve">. </w:t>
      </w:r>
    </w:p>
    <w:p w14:paraId="7BB28D44" w14:textId="494E2FD7" w:rsidR="00061525" w:rsidRPr="00061525" w:rsidRDefault="00061525" w:rsidP="00061525">
      <w:pPr>
        <w:pStyle w:val="Listparagraf"/>
        <w:ind w:left="0"/>
        <w:rPr>
          <w:rFonts w:ascii="Times New Roman" w:hAnsi="Times New Roman"/>
          <w:sz w:val="28"/>
          <w:szCs w:val="28"/>
        </w:rPr>
      </w:pPr>
      <w:r w:rsidRPr="00061525">
        <w:rPr>
          <w:rFonts w:ascii="Times New Roman" w:hAnsi="Times New Roman"/>
          <w:sz w:val="28"/>
          <w:szCs w:val="28"/>
        </w:rPr>
        <w:t xml:space="preserve">Ca </w:t>
      </w:r>
      <w:proofErr w:type="spellStart"/>
      <w:r w:rsidRPr="00061525">
        <w:rPr>
          <w:rFonts w:ascii="Times New Roman" w:hAnsi="Times New Roman"/>
          <w:sz w:val="28"/>
          <w:szCs w:val="28"/>
        </w:rPr>
        <w:t>măsuri</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protecție</w:t>
      </w:r>
      <w:proofErr w:type="spellEnd"/>
      <w:r w:rsidRPr="00061525">
        <w:rPr>
          <w:rFonts w:ascii="Times New Roman" w:hAnsi="Times New Roman"/>
          <w:sz w:val="28"/>
          <w:szCs w:val="28"/>
        </w:rPr>
        <w:t xml:space="preserve"> se </w:t>
      </w:r>
      <w:proofErr w:type="spellStart"/>
      <w:r w:rsidRPr="00061525">
        <w:rPr>
          <w:rFonts w:ascii="Times New Roman" w:hAnsi="Times New Roman"/>
          <w:sz w:val="28"/>
          <w:szCs w:val="28"/>
        </w:rPr>
        <w:t>impun</w:t>
      </w:r>
      <w:proofErr w:type="spellEnd"/>
      <w:r w:rsidRPr="00061525">
        <w:rPr>
          <w:rFonts w:ascii="Times New Roman" w:hAnsi="Times New Roman"/>
          <w:sz w:val="28"/>
          <w:szCs w:val="28"/>
        </w:rPr>
        <w:t xml:space="preserve"> ca, </w:t>
      </w:r>
      <w:proofErr w:type="spellStart"/>
      <w:r w:rsidRPr="00061525">
        <w:rPr>
          <w:rFonts w:ascii="Times New Roman" w:hAnsi="Times New Roman"/>
          <w:sz w:val="28"/>
          <w:szCs w:val="28"/>
        </w:rPr>
        <w:t>în</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vederea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diminuării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emisiilor</w:t>
      </w:r>
      <w:proofErr w:type="spellEnd"/>
      <w:r w:rsidRPr="00061525">
        <w:rPr>
          <w:rFonts w:ascii="Times New Roman" w:hAnsi="Times New Roman"/>
          <w:sz w:val="28"/>
          <w:szCs w:val="28"/>
        </w:rPr>
        <w:t xml:space="preserve"> de gaze de </w:t>
      </w:r>
      <w:proofErr w:type="spellStart"/>
      <w:r w:rsidRPr="00061525">
        <w:rPr>
          <w:rFonts w:ascii="Times New Roman" w:hAnsi="Times New Roman"/>
          <w:sz w:val="28"/>
          <w:szCs w:val="28"/>
        </w:rPr>
        <w:t>ardere</w:t>
      </w:r>
      <w:proofErr w:type="spellEnd"/>
      <w:r w:rsidRPr="00061525">
        <w:rPr>
          <w:rFonts w:ascii="Times New Roman" w:hAnsi="Times New Roman"/>
          <w:sz w:val="28"/>
          <w:szCs w:val="28"/>
        </w:rPr>
        <w:t xml:space="preserve">, in </w:t>
      </w:r>
      <w:proofErr w:type="spellStart"/>
      <w:r w:rsidRPr="00061525">
        <w:rPr>
          <w:rFonts w:ascii="Times New Roman" w:hAnsi="Times New Roman"/>
          <w:sz w:val="28"/>
          <w:szCs w:val="28"/>
        </w:rPr>
        <w:t>timpul</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lucrărilor</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constructorul</w:t>
      </w:r>
      <w:proofErr w:type="spellEnd"/>
      <w:r w:rsidRPr="00061525">
        <w:rPr>
          <w:rFonts w:ascii="Times New Roman" w:hAnsi="Times New Roman"/>
          <w:sz w:val="28"/>
          <w:szCs w:val="28"/>
        </w:rPr>
        <w:t>:</w:t>
      </w:r>
    </w:p>
    <w:p w14:paraId="0BE26497" w14:textId="77777777" w:rsidR="00061525" w:rsidRPr="00061525" w:rsidRDefault="00061525" w:rsidP="00061525">
      <w:pPr>
        <w:pStyle w:val="Listparagraf"/>
        <w:numPr>
          <w:ilvl w:val="0"/>
          <w:numId w:val="10"/>
        </w:numPr>
        <w:suppressAutoHyphens w:val="0"/>
        <w:rPr>
          <w:rFonts w:ascii="Times New Roman" w:hAnsi="Times New Roman"/>
          <w:sz w:val="28"/>
          <w:szCs w:val="28"/>
        </w:rPr>
      </w:pPr>
      <w:proofErr w:type="spellStart"/>
      <w:r w:rsidRPr="00061525">
        <w:rPr>
          <w:rFonts w:ascii="Times New Roman" w:hAnsi="Times New Roman"/>
          <w:sz w:val="28"/>
          <w:szCs w:val="28"/>
        </w:rPr>
        <w:t>va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utiliza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echipamente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si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utilaje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performante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aflate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într</w:t>
      </w:r>
      <w:proofErr w:type="spellEnd"/>
      <w:r w:rsidRPr="00061525">
        <w:rPr>
          <w:rFonts w:ascii="Times New Roman" w:hAnsi="Times New Roman"/>
          <w:sz w:val="28"/>
          <w:szCs w:val="28"/>
        </w:rPr>
        <w:t xml:space="preserve">-o stare de </w:t>
      </w:r>
      <w:proofErr w:type="spellStart"/>
      <w:r w:rsidRPr="00061525">
        <w:rPr>
          <w:rFonts w:ascii="Times New Roman" w:hAnsi="Times New Roman"/>
          <w:sz w:val="28"/>
          <w:szCs w:val="28"/>
        </w:rPr>
        <w:t>funcționare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corespunzătoare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si</w:t>
      </w:r>
      <w:proofErr w:type="spellEnd"/>
      <w:r w:rsidRPr="00061525">
        <w:rPr>
          <w:rFonts w:ascii="Times New Roman" w:hAnsi="Times New Roman"/>
          <w:sz w:val="28"/>
          <w:szCs w:val="28"/>
        </w:rPr>
        <w:t xml:space="preserve"> care au </w:t>
      </w:r>
      <w:proofErr w:type="spellStart"/>
      <w:r w:rsidRPr="00061525">
        <w:rPr>
          <w:rFonts w:ascii="Times New Roman" w:hAnsi="Times New Roman"/>
          <w:sz w:val="28"/>
          <w:szCs w:val="28"/>
        </w:rPr>
        <w:t>efectuate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verificările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tehnice</w:t>
      </w:r>
      <w:proofErr w:type="spellEnd"/>
      <w:r w:rsidRPr="00061525">
        <w:rPr>
          <w:rFonts w:ascii="Times New Roman" w:hAnsi="Times New Roman"/>
          <w:sz w:val="28"/>
          <w:szCs w:val="28"/>
        </w:rPr>
        <w:t xml:space="preserve"> </w:t>
      </w:r>
      <w:proofErr w:type="spellStart"/>
      <w:proofErr w:type="gramStart"/>
      <w:r w:rsidRPr="00061525">
        <w:rPr>
          <w:rFonts w:ascii="Times New Roman" w:hAnsi="Times New Roman"/>
          <w:sz w:val="28"/>
          <w:szCs w:val="28"/>
        </w:rPr>
        <w:t>periodice</w:t>
      </w:r>
      <w:proofErr w:type="spellEnd"/>
      <w:r w:rsidRPr="00061525">
        <w:rPr>
          <w:rFonts w:ascii="Times New Roman" w:hAnsi="Times New Roman"/>
          <w:sz w:val="28"/>
          <w:szCs w:val="28"/>
        </w:rPr>
        <w:t>;</w:t>
      </w:r>
      <w:proofErr w:type="gramEnd"/>
    </w:p>
    <w:p w14:paraId="0739A424" w14:textId="77777777" w:rsidR="00061525" w:rsidRPr="00061525" w:rsidRDefault="00061525" w:rsidP="00061525">
      <w:pPr>
        <w:pStyle w:val="Listparagraf"/>
        <w:numPr>
          <w:ilvl w:val="0"/>
          <w:numId w:val="10"/>
        </w:numPr>
        <w:suppressAutoHyphens w:val="0"/>
        <w:rPr>
          <w:rFonts w:ascii="Times New Roman" w:hAnsi="Times New Roman"/>
          <w:sz w:val="28"/>
          <w:szCs w:val="28"/>
        </w:rPr>
      </w:pPr>
      <w:proofErr w:type="spellStart"/>
      <w:r w:rsidRPr="00061525">
        <w:rPr>
          <w:rFonts w:ascii="Times New Roman" w:hAnsi="Times New Roman"/>
          <w:sz w:val="28"/>
          <w:szCs w:val="28"/>
        </w:rPr>
        <w:t>va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respecta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programul</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lucru</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si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va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efectua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etapizat</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si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organizat</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lucrările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prevăzute</w:t>
      </w:r>
      <w:proofErr w:type="spellEnd"/>
      <w:r w:rsidRPr="00061525">
        <w:rPr>
          <w:rFonts w:ascii="Times New Roman" w:hAnsi="Times New Roman"/>
          <w:sz w:val="28"/>
          <w:szCs w:val="28"/>
        </w:rPr>
        <w:t xml:space="preserve"> in </w:t>
      </w:r>
      <w:proofErr w:type="spellStart"/>
      <w:proofErr w:type="gramStart"/>
      <w:r w:rsidRPr="00061525">
        <w:rPr>
          <w:rFonts w:ascii="Times New Roman" w:hAnsi="Times New Roman"/>
          <w:sz w:val="28"/>
          <w:szCs w:val="28"/>
        </w:rPr>
        <w:t>proiect</w:t>
      </w:r>
      <w:proofErr w:type="spellEnd"/>
      <w:r w:rsidRPr="00061525">
        <w:rPr>
          <w:rFonts w:ascii="Times New Roman" w:hAnsi="Times New Roman"/>
          <w:sz w:val="28"/>
          <w:szCs w:val="28"/>
        </w:rPr>
        <w:t>;</w:t>
      </w:r>
      <w:proofErr w:type="gramEnd"/>
    </w:p>
    <w:p w14:paraId="495A9DCB" w14:textId="77777777" w:rsidR="00061525" w:rsidRPr="00061525" w:rsidRDefault="00061525" w:rsidP="00061525">
      <w:pPr>
        <w:pStyle w:val="Listparagraf"/>
        <w:numPr>
          <w:ilvl w:val="0"/>
          <w:numId w:val="10"/>
        </w:numPr>
        <w:suppressAutoHyphens w:val="0"/>
        <w:rPr>
          <w:rFonts w:ascii="Times New Roman" w:hAnsi="Times New Roman"/>
          <w:sz w:val="28"/>
          <w:szCs w:val="28"/>
        </w:rPr>
      </w:pPr>
      <w:r w:rsidRPr="00061525">
        <w:rPr>
          <w:rFonts w:ascii="Times New Roman" w:hAnsi="Times New Roman"/>
          <w:sz w:val="28"/>
          <w:szCs w:val="28"/>
        </w:rPr>
        <w:t xml:space="preserve">pe </w:t>
      </w:r>
      <w:proofErr w:type="spellStart"/>
      <w:r w:rsidRPr="00061525">
        <w:rPr>
          <w:rFonts w:ascii="Times New Roman" w:hAnsi="Times New Roman"/>
          <w:sz w:val="28"/>
          <w:szCs w:val="28"/>
        </w:rPr>
        <w:t>durata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pauzelor</w:t>
      </w:r>
      <w:proofErr w:type="spellEnd"/>
      <w:r w:rsidRPr="00061525">
        <w:rPr>
          <w:rFonts w:ascii="Times New Roman" w:hAnsi="Times New Roman"/>
          <w:sz w:val="28"/>
          <w:szCs w:val="28"/>
        </w:rPr>
        <w:t xml:space="preserve"> se </w:t>
      </w:r>
      <w:proofErr w:type="spellStart"/>
      <w:r w:rsidRPr="00061525">
        <w:rPr>
          <w:rFonts w:ascii="Times New Roman" w:hAnsi="Times New Roman"/>
          <w:sz w:val="28"/>
          <w:szCs w:val="28"/>
        </w:rPr>
        <w:t>vor</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opri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motoarele</w:t>
      </w:r>
      <w:proofErr w:type="spellEnd"/>
      <w:r w:rsidRPr="00061525">
        <w:rPr>
          <w:rFonts w:ascii="Times New Roman" w:hAnsi="Times New Roman"/>
          <w:sz w:val="28"/>
          <w:szCs w:val="28"/>
        </w:rPr>
        <w:t xml:space="preserve"> de la </w:t>
      </w:r>
      <w:proofErr w:type="spellStart"/>
      <w:r w:rsidRPr="00061525">
        <w:rPr>
          <w:rFonts w:ascii="Times New Roman" w:hAnsi="Times New Roman"/>
          <w:sz w:val="28"/>
          <w:szCs w:val="28"/>
        </w:rPr>
        <w:t>utilaje</w:t>
      </w:r>
      <w:proofErr w:type="spellEnd"/>
      <w:r w:rsidRPr="00061525">
        <w:rPr>
          <w:rFonts w:ascii="Times New Roman" w:hAnsi="Times New Roman"/>
          <w:sz w:val="28"/>
          <w:szCs w:val="28"/>
        </w:rPr>
        <w:t xml:space="preserve"> / </w:t>
      </w:r>
      <w:proofErr w:type="spellStart"/>
      <w:r w:rsidRPr="00061525">
        <w:rPr>
          <w:rFonts w:ascii="Times New Roman" w:hAnsi="Times New Roman"/>
          <w:sz w:val="28"/>
          <w:szCs w:val="28"/>
        </w:rPr>
        <w:t>camioane</w:t>
      </w:r>
      <w:proofErr w:type="spellEnd"/>
      <w:r w:rsidRPr="00061525">
        <w:rPr>
          <w:rFonts w:ascii="Times New Roman" w:hAnsi="Times New Roman"/>
          <w:sz w:val="28"/>
          <w:szCs w:val="28"/>
        </w:rPr>
        <w:t>.</w:t>
      </w:r>
    </w:p>
    <w:p w14:paraId="34644EBC" w14:textId="77777777" w:rsidR="00061525" w:rsidRPr="00061525" w:rsidRDefault="00061525" w:rsidP="00061525">
      <w:pPr>
        <w:ind w:firstLine="720"/>
        <w:jc w:val="both"/>
        <w:rPr>
          <w:rFonts w:ascii="Times New Roman" w:hAnsi="Times New Roman"/>
          <w:sz w:val="28"/>
          <w:szCs w:val="28"/>
        </w:rPr>
      </w:pPr>
    </w:p>
    <w:p w14:paraId="072D61E9" w14:textId="05EC69E8" w:rsidR="00061525" w:rsidRPr="00061525" w:rsidRDefault="00061525" w:rsidP="00061525">
      <w:pPr>
        <w:ind w:firstLine="720"/>
        <w:jc w:val="both"/>
        <w:rPr>
          <w:rFonts w:ascii="Times New Roman" w:hAnsi="Times New Roman"/>
          <w:b/>
          <w:i/>
          <w:sz w:val="28"/>
          <w:szCs w:val="28"/>
          <w:u w:val="single"/>
        </w:rPr>
      </w:pPr>
      <w:proofErr w:type="spellStart"/>
      <w:r w:rsidRPr="00061525">
        <w:rPr>
          <w:rFonts w:ascii="Times New Roman" w:hAnsi="Times New Roman"/>
          <w:b/>
          <w:i/>
          <w:sz w:val="28"/>
          <w:szCs w:val="28"/>
          <w:u w:val="single"/>
        </w:rPr>
        <w:t>Astfel</w:t>
      </w:r>
      <w:proofErr w:type="spellEnd"/>
      <w:r w:rsidRPr="00061525">
        <w:rPr>
          <w:rFonts w:ascii="Times New Roman" w:hAnsi="Times New Roman"/>
          <w:b/>
          <w:i/>
          <w:sz w:val="28"/>
          <w:szCs w:val="28"/>
          <w:u w:val="single"/>
        </w:rPr>
        <w:t xml:space="preserve"> ca, </w:t>
      </w:r>
      <w:proofErr w:type="spellStart"/>
      <w:r w:rsidRPr="00061525">
        <w:rPr>
          <w:rFonts w:ascii="Times New Roman" w:hAnsi="Times New Roman"/>
          <w:b/>
          <w:i/>
          <w:sz w:val="28"/>
          <w:szCs w:val="28"/>
          <w:u w:val="single"/>
        </w:rPr>
        <w:t>impactul</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preconizat</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asupra</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aerului</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va</w:t>
      </w:r>
      <w:proofErr w:type="spellEnd"/>
      <w:r w:rsidRPr="00061525">
        <w:rPr>
          <w:rFonts w:ascii="Times New Roman" w:hAnsi="Times New Roman"/>
          <w:b/>
          <w:i/>
          <w:sz w:val="28"/>
          <w:szCs w:val="28"/>
          <w:u w:val="single"/>
        </w:rPr>
        <w:t xml:space="preserve"> fi direct, pe o </w:t>
      </w:r>
      <w:proofErr w:type="spellStart"/>
      <w:r w:rsidRPr="00061525">
        <w:rPr>
          <w:rFonts w:ascii="Times New Roman" w:hAnsi="Times New Roman"/>
          <w:b/>
          <w:i/>
          <w:sz w:val="28"/>
          <w:szCs w:val="28"/>
          <w:u w:val="single"/>
        </w:rPr>
        <w:t>perioada</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scurta</w:t>
      </w:r>
      <w:proofErr w:type="spellEnd"/>
      <w:r w:rsidRPr="00061525">
        <w:rPr>
          <w:rFonts w:ascii="Times New Roman" w:hAnsi="Times New Roman"/>
          <w:b/>
          <w:i/>
          <w:sz w:val="28"/>
          <w:szCs w:val="28"/>
          <w:u w:val="single"/>
        </w:rPr>
        <w:t xml:space="preserve"> de </w:t>
      </w:r>
      <w:proofErr w:type="spellStart"/>
      <w:r w:rsidRPr="00061525">
        <w:rPr>
          <w:rFonts w:ascii="Times New Roman" w:hAnsi="Times New Roman"/>
          <w:b/>
          <w:i/>
          <w:sz w:val="28"/>
          <w:szCs w:val="28"/>
          <w:u w:val="single"/>
        </w:rPr>
        <w:t>timp</w:t>
      </w:r>
      <w:proofErr w:type="spellEnd"/>
      <w:r w:rsidR="003B6F55">
        <w:rPr>
          <w:rFonts w:ascii="Times New Roman" w:hAnsi="Times New Roman"/>
          <w:b/>
          <w:i/>
          <w:sz w:val="28"/>
          <w:szCs w:val="28"/>
          <w:u w:val="single"/>
        </w:rPr>
        <w:t>,</w:t>
      </w:r>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dar</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nesemnificativ</w:t>
      </w:r>
      <w:proofErr w:type="spellEnd"/>
      <w:r w:rsidRPr="00061525">
        <w:rPr>
          <w:rFonts w:ascii="Times New Roman" w:hAnsi="Times New Roman"/>
          <w:b/>
          <w:i/>
          <w:sz w:val="28"/>
          <w:szCs w:val="28"/>
          <w:u w:val="single"/>
        </w:rPr>
        <w:t xml:space="preserve"> </w:t>
      </w:r>
    </w:p>
    <w:p w14:paraId="7311D26D" w14:textId="77777777" w:rsidR="00061525" w:rsidRPr="00061525" w:rsidRDefault="00061525" w:rsidP="00061525">
      <w:pPr>
        <w:shd w:val="clear" w:color="auto" w:fill="FFFFFF"/>
        <w:spacing w:after="100"/>
        <w:jc w:val="both"/>
        <w:rPr>
          <w:rFonts w:ascii="Times New Roman" w:eastAsia="Times New Roman" w:hAnsi="Times New Roman"/>
          <w:sz w:val="28"/>
          <w:szCs w:val="28"/>
        </w:rPr>
      </w:pPr>
    </w:p>
    <w:p w14:paraId="0DC294F0" w14:textId="77777777" w:rsidR="00061525" w:rsidRPr="00061525" w:rsidRDefault="00061525" w:rsidP="00061525">
      <w:pPr>
        <w:numPr>
          <w:ilvl w:val="0"/>
          <w:numId w:val="9"/>
        </w:numPr>
        <w:shd w:val="clear" w:color="auto" w:fill="FFFFFF"/>
        <w:suppressAutoHyphens w:val="0"/>
        <w:spacing w:after="100"/>
        <w:jc w:val="both"/>
        <w:rPr>
          <w:rFonts w:ascii="Times New Roman" w:eastAsia="Times New Roman" w:hAnsi="Times New Roman"/>
          <w:sz w:val="28"/>
          <w:szCs w:val="28"/>
        </w:rPr>
      </w:pPr>
      <w:proofErr w:type="spellStart"/>
      <w:r w:rsidRPr="00061525">
        <w:rPr>
          <w:rFonts w:ascii="Times New Roman" w:eastAsia="Times New Roman" w:hAnsi="Times New Roman"/>
          <w:sz w:val="28"/>
          <w:szCs w:val="28"/>
        </w:rPr>
        <w:t>protecția</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împotriva</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zgomotului</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și</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vibrațiilor</w:t>
      </w:r>
      <w:proofErr w:type="spellEnd"/>
      <w:r w:rsidRPr="00061525">
        <w:rPr>
          <w:rFonts w:ascii="Times New Roman" w:eastAsia="Times New Roman" w:hAnsi="Times New Roman"/>
          <w:sz w:val="28"/>
          <w:szCs w:val="28"/>
        </w:rPr>
        <w:t>:</w:t>
      </w:r>
    </w:p>
    <w:p w14:paraId="7CD8800B" w14:textId="77777777" w:rsidR="00061525" w:rsidRPr="00061525" w:rsidRDefault="00061525" w:rsidP="00061525">
      <w:pPr>
        <w:ind w:left="360" w:firstLine="360"/>
        <w:jc w:val="both"/>
        <w:rPr>
          <w:rFonts w:ascii="Times New Roman" w:hAnsi="Times New Roman"/>
          <w:sz w:val="28"/>
          <w:szCs w:val="28"/>
        </w:rPr>
      </w:pPr>
      <w:proofErr w:type="spellStart"/>
      <w:r w:rsidRPr="00061525">
        <w:rPr>
          <w:rFonts w:ascii="Times New Roman" w:hAnsi="Times New Roman"/>
          <w:sz w:val="28"/>
          <w:szCs w:val="28"/>
        </w:rPr>
        <w:t>În</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faza</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execuţie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sursele</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zgomot</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şi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vibraţii</w:t>
      </w:r>
      <w:proofErr w:type="spellEnd"/>
      <w:r w:rsidRPr="00061525">
        <w:rPr>
          <w:rFonts w:ascii="Times New Roman" w:hAnsi="Times New Roman"/>
          <w:sz w:val="28"/>
          <w:szCs w:val="28"/>
        </w:rPr>
        <w:t xml:space="preserve"> sunt </w:t>
      </w:r>
      <w:proofErr w:type="spellStart"/>
      <w:r w:rsidRPr="00061525">
        <w:rPr>
          <w:rFonts w:ascii="Times New Roman" w:hAnsi="Times New Roman"/>
          <w:sz w:val="28"/>
          <w:szCs w:val="28"/>
        </w:rPr>
        <w:t>produse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atât</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acţiunile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propriu-zise</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muncă</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mecanizată</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zgomote</w:t>
      </w:r>
      <w:proofErr w:type="spellEnd"/>
      <w:r w:rsidRPr="00061525">
        <w:rPr>
          <w:rFonts w:ascii="Times New Roman" w:hAnsi="Times New Roman"/>
          <w:sz w:val="28"/>
          <w:szCs w:val="28"/>
        </w:rPr>
        <w:t xml:space="preserve"> legate de </w:t>
      </w:r>
      <w:proofErr w:type="spellStart"/>
      <w:r w:rsidRPr="00061525">
        <w:rPr>
          <w:rFonts w:ascii="Times New Roman" w:hAnsi="Times New Roman"/>
          <w:sz w:val="28"/>
          <w:szCs w:val="28"/>
        </w:rPr>
        <w:t>manoperă</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manipulări</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echipamente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cât</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şi</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traficul</w:t>
      </w:r>
      <w:proofErr w:type="spellEnd"/>
      <w:r w:rsidRPr="00061525">
        <w:rPr>
          <w:rFonts w:ascii="Times New Roman" w:hAnsi="Times New Roman"/>
          <w:sz w:val="28"/>
          <w:szCs w:val="28"/>
        </w:rPr>
        <w:t xml:space="preserve"> auto din zona de </w:t>
      </w:r>
      <w:proofErr w:type="spellStart"/>
      <w:r w:rsidRPr="00061525">
        <w:rPr>
          <w:rFonts w:ascii="Times New Roman" w:hAnsi="Times New Roman"/>
          <w:sz w:val="28"/>
          <w:szCs w:val="28"/>
        </w:rPr>
        <w:t>lucru</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Aceste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activităţi</w:t>
      </w:r>
      <w:proofErr w:type="spellEnd"/>
      <w:r w:rsidRPr="00061525">
        <w:rPr>
          <w:rFonts w:ascii="Times New Roman" w:hAnsi="Times New Roman"/>
          <w:sz w:val="28"/>
          <w:szCs w:val="28"/>
        </w:rPr>
        <w:t xml:space="preserve"> sunt </w:t>
      </w:r>
      <w:proofErr w:type="spellStart"/>
      <w:r w:rsidRPr="00061525">
        <w:rPr>
          <w:rFonts w:ascii="Times New Roman" w:hAnsi="Times New Roman"/>
          <w:sz w:val="28"/>
          <w:szCs w:val="28"/>
        </w:rPr>
        <w:t>limitate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numai</w:t>
      </w:r>
      <w:proofErr w:type="spellEnd"/>
      <w:r w:rsidRPr="00061525">
        <w:rPr>
          <w:rFonts w:ascii="Times New Roman" w:hAnsi="Times New Roman"/>
          <w:sz w:val="28"/>
          <w:szCs w:val="28"/>
        </w:rPr>
        <w:t xml:space="preserve"> pe </w:t>
      </w:r>
      <w:proofErr w:type="spellStart"/>
      <w:r w:rsidRPr="00061525">
        <w:rPr>
          <w:rFonts w:ascii="Times New Roman" w:hAnsi="Times New Roman"/>
          <w:sz w:val="28"/>
          <w:szCs w:val="28"/>
        </w:rPr>
        <w:t>perioada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zilei</w:t>
      </w:r>
      <w:proofErr w:type="spellEnd"/>
      <w:r w:rsidRPr="00061525">
        <w:rPr>
          <w:rFonts w:ascii="Times New Roman" w:hAnsi="Times New Roman"/>
          <w:sz w:val="28"/>
          <w:szCs w:val="28"/>
        </w:rPr>
        <w:t xml:space="preserve">. Se </w:t>
      </w:r>
      <w:proofErr w:type="spellStart"/>
      <w:r w:rsidRPr="00061525">
        <w:rPr>
          <w:rFonts w:ascii="Times New Roman" w:hAnsi="Times New Roman"/>
          <w:sz w:val="28"/>
          <w:szCs w:val="28"/>
        </w:rPr>
        <w:t>vor</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respecta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zilele</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odihnă</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legale</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şi</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intervalul</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orelor</w:t>
      </w:r>
      <w:proofErr w:type="spellEnd"/>
      <w:r w:rsidRPr="00061525">
        <w:rPr>
          <w:rFonts w:ascii="Times New Roman" w:hAnsi="Times New Roman"/>
          <w:sz w:val="28"/>
          <w:szCs w:val="28"/>
        </w:rPr>
        <w:t xml:space="preserve"> de </w:t>
      </w:r>
      <w:proofErr w:type="spellStart"/>
      <w:r w:rsidRPr="00061525">
        <w:rPr>
          <w:rFonts w:ascii="Times New Roman" w:hAnsi="Times New Roman"/>
          <w:sz w:val="28"/>
          <w:szCs w:val="28"/>
        </w:rPr>
        <w:t>lucru</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permis</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în</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timpul</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zilei</w:t>
      </w:r>
      <w:proofErr w:type="spellEnd"/>
      <w:r w:rsidRPr="00061525">
        <w:rPr>
          <w:rFonts w:ascii="Times New Roman" w:hAnsi="Times New Roman"/>
          <w:sz w:val="28"/>
          <w:szCs w:val="28"/>
        </w:rPr>
        <w:t xml:space="preserve">. </w:t>
      </w:r>
    </w:p>
    <w:p w14:paraId="18B5236E" w14:textId="77777777" w:rsidR="00061525" w:rsidRPr="00061525" w:rsidRDefault="00061525" w:rsidP="00061525">
      <w:pPr>
        <w:ind w:firstLine="360"/>
        <w:jc w:val="both"/>
        <w:rPr>
          <w:rFonts w:ascii="Times New Roman" w:hAnsi="Times New Roman"/>
          <w:b/>
          <w:i/>
          <w:sz w:val="28"/>
          <w:szCs w:val="28"/>
          <w:u w:val="single"/>
        </w:rPr>
      </w:pPr>
      <w:proofErr w:type="spellStart"/>
      <w:r w:rsidRPr="00061525">
        <w:rPr>
          <w:rFonts w:ascii="Times New Roman" w:hAnsi="Times New Roman"/>
          <w:b/>
          <w:i/>
          <w:sz w:val="28"/>
          <w:szCs w:val="28"/>
          <w:u w:val="single"/>
        </w:rPr>
        <w:t>Astfel</w:t>
      </w:r>
      <w:proofErr w:type="spellEnd"/>
      <w:r w:rsidRPr="00061525">
        <w:rPr>
          <w:rFonts w:ascii="Times New Roman" w:hAnsi="Times New Roman"/>
          <w:b/>
          <w:i/>
          <w:sz w:val="28"/>
          <w:szCs w:val="28"/>
          <w:u w:val="single"/>
        </w:rPr>
        <w:t xml:space="preserve"> ca, </w:t>
      </w:r>
      <w:proofErr w:type="spellStart"/>
      <w:r w:rsidRPr="00061525">
        <w:rPr>
          <w:rFonts w:ascii="Times New Roman" w:hAnsi="Times New Roman"/>
          <w:b/>
          <w:i/>
          <w:sz w:val="28"/>
          <w:szCs w:val="28"/>
          <w:u w:val="single"/>
        </w:rPr>
        <w:t>sursele</w:t>
      </w:r>
      <w:proofErr w:type="spellEnd"/>
      <w:r w:rsidRPr="00061525">
        <w:rPr>
          <w:rFonts w:ascii="Times New Roman" w:hAnsi="Times New Roman"/>
          <w:b/>
          <w:i/>
          <w:sz w:val="28"/>
          <w:szCs w:val="28"/>
          <w:u w:val="single"/>
        </w:rPr>
        <w:t xml:space="preserve"> de </w:t>
      </w:r>
      <w:proofErr w:type="spellStart"/>
      <w:r w:rsidRPr="00061525">
        <w:rPr>
          <w:rFonts w:ascii="Times New Roman" w:hAnsi="Times New Roman"/>
          <w:b/>
          <w:i/>
          <w:sz w:val="28"/>
          <w:szCs w:val="28"/>
          <w:u w:val="single"/>
        </w:rPr>
        <w:t>zgomot</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si</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vibritatii</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vor</w:t>
      </w:r>
      <w:proofErr w:type="spellEnd"/>
      <w:r w:rsidRPr="00061525">
        <w:rPr>
          <w:rFonts w:ascii="Times New Roman" w:hAnsi="Times New Roman"/>
          <w:b/>
          <w:i/>
          <w:sz w:val="28"/>
          <w:szCs w:val="28"/>
          <w:u w:val="single"/>
        </w:rPr>
        <w:t xml:space="preserve"> produce un impact direct, temporal (</w:t>
      </w:r>
      <w:proofErr w:type="spellStart"/>
      <w:r w:rsidRPr="00061525">
        <w:rPr>
          <w:rFonts w:ascii="Times New Roman" w:hAnsi="Times New Roman"/>
          <w:b/>
          <w:i/>
          <w:sz w:val="28"/>
          <w:szCs w:val="28"/>
          <w:u w:val="single"/>
        </w:rPr>
        <w:t>doar</w:t>
      </w:r>
      <w:proofErr w:type="spellEnd"/>
      <w:r w:rsidRPr="00061525">
        <w:rPr>
          <w:rFonts w:ascii="Times New Roman" w:hAnsi="Times New Roman"/>
          <w:b/>
          <w:i/>
          <w:sz w:val="28"/>
          <w:szCs w:val="28"/>
          <w:u w:val="single"/>
        </w:rPr>
        <w:t xml:space="preserve"> pe </w:t>
      </w:r>
      <w:proofErr w:type="spellStart"/>
      <w:r w:rsidRPr="00061525">
        <w:rPr>
          <w:rFonts w:ascii="Times New Roman" w:hAnsi="Times New Roman"/>
          <w:b/>
          <w:i/>
          <w:sz w:val="28"/>
          <w:szCs w:val="28"/>
          <w:u w:val="single"/>
        </w:rPr>
        <w:t>perioada</w:t>
      </w:r>
      <w:proofErr w:type="spellEnd"/>
      <w:r w:rsidRPr="00061525">
        <w:rPr>
          <w:rFonts w:ascii="Times New Roman" w:hAnsi="Times New Roman"/>
          <w:b/>
          <w:i/>
          <w:sz w:val="28"/>
          <w:szCs w:val="28"/>
          <w:u w:val="single"/>
        </w:rPr>
        <w:t xml:space="preserve"> de </w:t>
      </w:r>
      <w:proofErr w:type="spellStart"/>
      <w:r w:rsidRPr="00061525">
        <w:rPr>
          <w:rFonts w:ascii="Times New Roman" w:hAnsi="Times New Roman"/>
          <w:b/>
          <w:i/>
          <w:sz w:val="28"/>
          <w:szCs w:val="28"/>
          <w:u w:val="single"/>
        </w:rPr>
        <w:t>executie</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dar</w:t>
      </w:r>
      <w:proofErr w:type="spellEnd"/>
      <w:r w:rsidRPr="00061525">
        <w:rPr>
          <w:rFonts w:ascii="Times New Roman" w:hAnsi="Times New Roman"/>
          <w:b/>
          <w:i/>
          <w:sz w:val="28"/>
          <w:szCs w:val="28"/>
          <w:u w:val="single"/>
        </w:rPr>
        <w:t xml:space="preserve"> </w:t>
      </w:r>
      <w:proofErr w:type="spellStart"/>
      <w:r w:rsidRPr="00061525">
        <w:rPr>
          <w:rFonts w:ascii="Times New Roman" w:hAnsi="Times New Roman"/>
          <w:b/>
          <w:i/>
          <w:sz w:val="28"/>
          <w:szCs w:val="28"/>
          <w:u w:val="single"/>
        </w:rPr>
        <w:t>nesemnificativ</w:t>
      </w:r>
      <w:proofErr w:type="spellEnd"/>
      <w:r w:rsidRPr="00061525">
        <w:rPr>
          <w:rFonts w:ascii="Times New Roman" w:hAnsi="Times New Roman"/>
          <w:b/>
          <w:i/>
          <w:sz w:val="28"/>
          <w:szCs w:val="28"/>
          <w:u w:val="single"/>
        </w:rPr>
        <w:t>.</w:t>
      </w:r>
    </w:p>
    <w:p w14:paraId="781CE922" w14:textId="77777777" w:rsidR="00061525" w:rsidRPr="00061525" w:rsidRDefault="00061525" w:rsidP="00061525">
      <w:pPr>
        <w:shd w:val="clear" w:color="auto" w:fill="FFFFFF"/>
        <w:spacing w:after="100"/>
        <w:jc w:val="both"/>
        <w:rPr>
          <w:rFonts w:ascii="Times New Roman" w:eastAsia="Times New Roman" w:hAnsi="Times New Roman"/>
          <w:b/>
          <w:bCs/>
          <w:sz w:val="28"/>
          <w:szCs w:val="28"/>
        </w:rPr>
      </w:pPr>
    </w:p>
    <w:p w14:paraId="0828A3B5" w14:textId="77777777" w:rsidR="00061525" w:rsidRPr="00061525" w:rsidRDefault="00061525" w:rsidP="00061525">
      <w:pPr>
        <w:shd w:val="clear" w:color="auto" w:fill="FFFFFF"/>
        <w:spacing w:after="100"/>
        <w:jc w:val="both"/>
        <w:rPr>
          <w:rFonts w:ascii="Times New Roman" w:eastAsia="Times New Roman" w:hAnsi="Times New Roman"/>
          <w:sz w:val="28"/>
          <w:szCs w:val="28"/>
        </w:rPr>
      </w:pPr>
      <w:r w:rsidRPr="00061525">
        <w:rPr>
          <w:rFonts w:ascii="Times New Roman" w:eastAsia="Times New Roman" w:hAnsi="Times New Roman"/>
          <w:b/>
          <w:bCs/>
          <w:sz w:val="28"/>
          <w:szCs w:val="28"/>
        </w:rPr>
        <w:t>d)</w:t>
      </w:r>
      <w:r w:rsidRPr="00061525">
        <w:rPr>
          <w:rFonts w:ascii="Times New Roman" w:eastAsia="Times New Roman" w:hAnsi="Times New Roman"/>
          <w:sz w:val="28"/>
          <w:szCs w:val="28"/>
        </w:rPr>
        <w:t> </w:t>
      </w:r>
      <w:proofErr w:type="spellStart"/>
      <w:r w:rsidRPr="00061525">
        <w:rPr>
          <w:rFonts w:ascii="Times New Roman" w:eastAsia="Times New Roman" w:hAnsi="Times New Roman"/>
          <w:sz w:val="28"/>
          <w:szCs w:val="28"/>
        </w:rPr>
        <w:t>protecția</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împotriva</w:t>
      </w:r>
      <w:proofErr w:type="spellEnd"/>
      <w:r w:rsidRPr="00061525">
        <w:rPr>
          <w:rFonts w:ascii="Times New Roman" w:eastAsia="Times New Roman" w:hAnsi="Times New Roman"/>
          <w:sz w:val="28"/>
          <w:szCs w:val="28"/>
        </w:rPr>
        <w:t xml:space="preserve"> </w:t>
      </w:r>
      <w:proofErr w:type="spellStart"/>
      <w:r w:rsidRPr="00061525">
        <w:rPr>
          <w:rFonts w:ascii="Times New Roman" w:eastAsia="Times New Roman" w:hAnsi="Times New Roman"/>
          <w:sz w:val="28"/>
          <w:szCs w:val="28"/>
        </w:rPr>
        <w:t>radiațiilor</w:t>
      </w:r>
      <w:proofErr w:type="spellEnd"/>
      <w:r w:rsidRPr="00061525">
        <w:rPr>
          <w:rFonts w:ascii="Times New Roman" w:eastAsia="Times New Roman" w:hAnsi="Times New Roman"/>
          <w:sz w:val="28"/>
          <w:szCs w:val="28"/>
        </w:rPr>
        <w:t>:</w:t>
      </w:r>
    </w:p>
    <w:p w14:paraId="1A1D0F07" w14:textId="77777777" w:rsidR="00061525" w:rsidRPr="00061525" w:rsidRDefault="00061525" w:rsidP="00061525">
      <w:pPr>
        <w:ind w:firstLine="720"/>
        <w:jc w:val="both"/>
        <w:rPr>
          <w:rFonts w:ascii="Times New Roman" w:hAnsi="Times New Roman"/>
          <w:sz w:val="28"/>
          <w:szCs w:val="28"/>
        </w:rPr>
      </w:pPr>
      <w:proofErr w:type="spellStart"/>
      <w:r w:rsidRPr="00061525">
        <w:rPr>
          <w:rFonts w:ascii="Times New Roman" w:hAnsi="Times New Roman"/>
          <w:sz w:val="28"/>
          <w:szCs w:val="28"/>
        </w:rPr>
        <w:t>Realizarea</w:t>
      </w:r>
      <w:proofErr w:type="spellEnd"/>
      <w:r w:rsidRPr="00061525">
        <w:rPr>
          <w:rFonts w:ascii="Times New Roman" w:hAnsi="Times New Roman"/>
          <w:sz w:val="28"/>
          <w:szCs w:val="28"/>
        </w:rPr>
        <w:t xml:space="preserve"> </w:t>
      </w:r>
      <w:proofErr w:type="spellStart"/>
      <w:r w:rsidRPr="00061525">
        <w:rPr>
          <w:rFonts w:ascii="Times New Roman" w:hAnsi="Times New Roman"/>
          <w:sz w:val="28"/>
          <w:szCs w:val="28"/>
        </w:rPr>
        <w:t>proiectului</w:t>
      </w:r>
      <w:proofErr w:type="spellEnd"/>
      <w:r w:rsidRPr="00061525">
        <w:rPr>
          <w:rFonts w:ascii="Times New Roman" w:hAnsi="Times New Roman"/>
          <w:sz w:val="28"/>
          <w:szCs w:val="28"/>
        </w:rPr>
        <w:t xml:space="preserve"> nu </w:t>
      </w:r>
      <w:proofErr w:type="spellStart"/>
      <w:r w:rsidRPr="00061525">
        <w:rPr>
          <w:rFonts w:ascii="Times New Roman" w:hAnsi="Times New Roman"/>
          <w:sz w:val="28"/>
          <w:szCs w:val="28"/>
        </w:rPr>
        <w:t>generează</w:t>
      </w:r>
      <w:proofErr w:type="spellEnd"/>
      <w:r w:rsidRPr="00061525">
        <w:rPr>
          <w:rFonts w:ascii="Times New Roman" w:hAnsi="Times New Roman"/>
          <w:sz w:val="28"/>
          <w:szCs w:val="28"/>
        </w:rPr>
        <w:t xml:space="preserve"> o </w:t>
      </w:r>
      <w:proofErr w:type="spellStart"/>
      <w:r w:rsidRPr="00061525">
        <w:rPr>
          <w:rFonts w:ascii="Times New Roman" w:hAnsi="Times New Roman"/>
          <w:sz w:val="28"/>
          <w:szCs w:val="28"/>
        </w:rPr>
        <w:t>poluare</w:t>
      </w:r>
      <w:proofErr w:type="spellEnd"/>
      <w:r w:rsidRPr="00061525">
        <w:rPr>
          <w:rFonts w:ascii="Times New Roman" w:hAnsi="Times New Roman"/>
          <w:sz w:val="28"/>
          <w:szCs w:val="28"/>
        </w:rPr>
        <w:t xml:space="preserve"> cu </w:t>
      </w:r>
      <w:proofErr w:type="spellStart"/>
      <w:r w:rsidRPr="00061525">
        <w:rPr>
          <w:rFonts w:ascii="Times New Roman" w:hAnsi="Times New Roman"/>
          <w:sz w:val="28"/>
          <w:szCs w:val="28"/>
        </w:rPr>
        <w:t>radiaţii</w:t>
      </w:r>
      <w:proofErr w:type="spellEnd"/>
    </w:p>
    <w:p w14:paraId="67D642D4" w14:textId="77777777" w:rsidR="00061525" w:rsidRPr="00B301E8" w:rsidRDefault="00061525" w:rsidP="00061525">
      <w:pPr>
        <w:shd w:val="clear" w:color="auto" w:fill="FFFFFF"/>
        <w:spacing w:after="100"/>
        <w:jc w:val="both"/>
        <w:rPr>
          <w:rFonts w:ascii="Times New Roman" w:eastAsia="Times New Roman" w:hAnsi="Times New Roman"/>
          <w:b/>
          <w:bCs/>
          <w:sz w:val="28"/>
          <w:szCs w:val="28"/>
        </w:rPr>
      </w:pPr>
      <w:bookmarkStart w:id="41" w:name="p-275168572"/>
      <w:bookmarkStart w:id="42" w:name="p-275168575"/>
      <w:bookmarkEnd w:id="41"/>
      <w:bookmarkEnd w:id="42"/>
    </w:p>
    <w:p w14:paraId="21CE9D34" w14:textId="77777777" w:rsidR="00061525" w:rsidRPr="00B301E8" w:rsidRDefault="00061525" w:rsidP="00061525">
      <w:pPr>
        <w:shd w:val="clear" w:color="auto" w:fill="FFFFFF"/>
        <w:spacing w:after="100"/>
        <w:jc w:val="both"/>
        <w:rPr>
          <w:rFonts w:ascii="Times New Roman" w:eastAsia="Times New Roman" w:hAnsi="Times New Roman"/>
          <w:sz w:val="28"/>
          <w:szCs w:val="28"/>
        </w:rPr>
      </w:pPr>
      <w:r w:rsidRPr="00B301E8">
        <w:rPr>
          <w:rFonts w:ascii="Times New Roman" w:eastAsia="Times New Roman" w:hAnsi="Times New Roman"/>
          <w:b/>
          <w:bCs/>
          <w:sz w:val="28"/>
          <w:szCs w:val="28"/>
        </w:rPr>
        <w:t>e)</w:t>
      </w:r>
      <w:r w:rsidRPr="00B301E8">
        <w:rPr>
          <w:rFonts w:ascii="Times New Roman" w:eastAsia="Times New Roman" w:hAnsi="Times New Roman"/>
          <w:sz w:val="28"/>
          <w:szCs w:val="28"/>
        </w:rPr>
        <w:t> </w:t>
      </w:r>
      <w:proofErr w:type="spellStart"/>
      <w:r w:rsidRPr="00B301E8">
        <w:rPr>
          <w:rFonts w:ascii="Times New Roman" w:eastAsia="Times New Roman" w:hAnsi="Times New Roman"/>
          <w:sz w:val="28"/>
          <w:szCs w:val="28"/>
        </w:rPr>
        <w:t>protecția</w:t>
      </w:r>
      <w:proofErr w:type="spellEnd"/>
      <w:r w:rsidRPr="00B301E8">
        <w:rPr>
          <w:rFonts w:ascii="Times New Roman" w:eastAsia="Times New Roman" w:hAnsi="Times New Roman"/>
          <w:sz w:val="28"/>
          <w:szCs w:val="28"/>
        </w:rPr>
        <w:t xml:space="preserve"> </w:t>
      </w:r>
      <w:proofErr w:type="spellStart"/>
      <w:r w:rsidRPr="00B301E8">
        <w:rPr>
          <w:rFonts w:ascii="Times New Roman" w:eastAsia="Times New Roman" w:hAnsi="Times New Roman"/>
          <w:sz w:val="28"/>
          <w:szCs w:val="28"/>
        </w:rPr>
        <w:t>solului</w:t>
      </w:r>
      <w:proofErr w:type="spellEnd"/>
      <w:r w:rsidRPr="00B301E8">
        <w:rPr>
          <w:rFonts w:ascii="Times New Roman" w:eastAsia="Times New Roman" w:hAnsi="Times New Roman"/>
          <w:sz w:val="28"/>
          <w:szCs w:val="28"/>
        </w:rPr>
        <w:t xml:space="preserve"> </w:t>
      </w:r>
      <w:proofErr w:type="spellStart"/>
      <w:r w:rsidRPr="00B301E8">
        <w:rPr>
          <w:rFonts w:ascii="Times New Roman" w:eastAsia="Times New Roman" w:hAnsi="Times New Roman"/>
          <w:sz w:val="28"/>
          <w:szCs w:val="28"/>
        </w:rPr>
        <w:t>și</w:t>
      </w:r>
      <w:proofErr w:type="spellEnd"/>
      <w:r w:rsidRPr="00B301E8">
        <w:rPr>
          <w:rFonts w:ascii="Times New Roman" w:eastAsia="Times New Roman" w:hAnsi="Times New Roman"/>
          <w:sz w:val="28"/>
          <w:szCs w:val="28"/>
        </w:rPr>
        <w:t xml:space="preserve"> a </w:t>
      </w:r>
      <w:proofErr w:type="spellStart"/>
      <w:r w:rsidRPr="00B301E8">
        <w:rPr>
          <w:rFonts w:ascii="Times New Roman" w:eastAsia="Times New Roman" w:hAnsi="Times New Roman"/>
          <w:sz w:val="28"/>
          <w:szCs w:val="28"/>
        </w:rPr>
        <w:t>subsolului</w:t>
      </w:r>
      <w:proofErr w:type="spellEnd"/>
      <w:r w:rsidRPr="00B301E8">
        <w:rPr>
          <w:rFonts w:ascii="Times New Roman" w:eastAsia="Times New Roman" w:hAnsi="Times New Roman"/>
          <w:sz w:val="28"/>
          <w:szCs w:val="28"/>
        </w:rPr>
        <w:t>:</w:t>
      </w:r>
    </w:p>
    <w:p w14:paraId="0E7193BC" w14:textId="77777777" w:rsidR="00061525" w:rsidRPr="00B301E8" w:rsidRDefault="00061525" w:rsidP="00061525">
      <w:pPr>
        <w:ind w:firstLine="720"/>
        <w:jc w:val="both"/>
        <w:rPr>
          <w:rFonts w:ascii="Times New Roman" w:hAnsi="Times New Roman"/>
          <w:sz w:val="28"/>
          <w:szCs w:val="28"/>
        </w:rPr>
      </w:pPr>
      <w:proofErr w:type="spellStart"/>
      <w:r w:rsidRPr="00B301E8">
        <w:rPr>
          <w:rFonts w:ascii="Times New Roman" w:hAnsi="Times New Roman"/>
          <w:sz w:val="28"/>
          <w:szCs w:val="28"/>
        </w:rPr>
        <w:t>Sursele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potenţiale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poluare</w:t>
      </w:r>
      <w:proofErr w:type="spellEnd"/>
      <w:r w:rsidRPr="00B301E8">
        <w:rPr>
          <w:rFonts w:ascii="Times New Roman" w:hAnsi="Times New Roman"/>
          <w:sz w:val="28"/>
          <w:szCs w:val="28"/>
        </w:rPr>
        <w:t xml:space="preserve"> ale </w:t>
      </w:r>
      <w:proofErr w:type="spellStart"/>
      <w:r w:rsidRPr="00B301E8">
        <w:rPr>
          <w:rFonts w:ascii="Times New Roman" w:hAnsi="Times New Roman"/>
          <w:sz w:val="28"/>
          <w:szCs w:val="28"/>
        </w:rPr>
        <w:t>solului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şi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subsolului</w:t>
      </w:r>
      <w:proofErr w:type="spellEnd"/>
      <w:r w:rsidRPr="00B301E8">
        <w:rPr>
          <w:rFonts w:ascii="Times New Roman" w:hAnsi="Times New Roman"/>
          <w:sz w:val="28"/>
          <w:szCs w:val="28"/>
        </w:rPr>
        <w:t xml:space="preserve"> de pe </w:t>
      </w:r>
      <w:proofErr w:type="spellStart"/>
      <w:r w:rsidRPr="00B301E8">
        <w:rPr>
          <w:rFonts w:ascii="Times New Roman" w:hAnsi="Times New Roman"/>
          <w:sz w:val="28"/>
          <w:szCs w:val="28"/>
        </w:rPr>
        <w:t>amplasament</w:t>
      </w:r>
      <w:proofErr w:type="spellEnd"/>
      <w:r w:rsidRPr="00B301E8">
        <w:rPr>
          <w:rFonts w:ascii="Times New Roman" w:hAnsi="Times New Roman"/>
          <w:sz w:val="28"/>
          <w:szCs w:val="28"/>
        </w:rPr>
        <w:t xml:space="preserve"> pot fi </w:t>
      </w:r>
      <w:proofErr w:type="spellStart"/>
      <w:r w:rsidRPr="00B301E8">
        <w:rPr>
          <w:rFonts w:ascii="Times New Roman" w:hAnsi="Times New Roman"/>
          <w:sz w:val="28"/>
          <w:szCs w:val="28"/>
        </w:rPr>
        <w:t>depozitări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necorespunzătoare</w:t>
      </w:r>
      <w:proofErr w:type="spellEnd"/>
      <w:r w:rsidRPr="00B301E8">
        <w:rPr>
          <w:rFonts w:ascii="Times New Roman" w:hAnsi="Times New Roman"/>
          <w:sz w:val="28"/>
          <w:szCs w:val="28"/>
        </w:rPr>
        <w:t xml:space="preserve"> a </w:t>
      </w:r>
      <w:proofErr w:type="spellStart"/>
      <w:r w:rsidRPr="00B301E8">
        <w:rPr>
          <w:rFonts w:ascii="Times New Roman" w:hAnsi="Times New Roman"/>
          <w:sz w:val="28"/>
          <w:szCs w:val="28"/>
        </w:rPr>
        <w:t>deşeurilor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menajere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rezultate</w:t>
      </w:r>
      <w:proofErr w:type="spellEnd"/>
      <w:r w:rsidRPr="00B301E8">
        <w:rPr>
          <w:rFonts w:ascii="Times New Roman" w:hAnsi="Times New Roman"/>
          <w:sz w:val="28"/>
          <w:szCs w:val="28"/>
        </w:rPr>
        <w:t xml:space="preserve"> din </w:t>
      </w:r>
      <w:proofErr w:type="spellStart"/>
      <w:r w:rsidRPr="00B301E8">
        <w:rPr>
          <w:rFonts w:ascii="Times New Roman" w:hAnsi="Times New Roman"/>
          <w:sz w:val="28"/>
          <w:szCs w:val="28"/>
        </w:rPr>
        <w:t>activitatea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angajaţilor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vor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participa</w:t>
      </w:r>
      <w:proofErr w:type="spellEnd"/>
      <w:r w:rsidRPr="00B301E8">
        <w:rPr>
          <w:rFonts w:ascii="Times New Roman" w:hAnsi="Times New Roman"/>
          <w:sz w:val="28"/>
          <w:szCs w:val="28"/>
        </w:rPr>
        <w:t xml:space="preserve"> la </w:t>
      </w:r>
      <w:proofErr w:type="spellStart"/>
      <w:r w:rsidRPr="00B301E8">
        <w:rPr>
          <w:rFonts w:ascii="Times New Roman" w:hAnsi="Times New Roman"/>
          <w:sz w:val="28"/>
          <w:szCs w:val="28"/>
        </w:rPr>
        <w:t>realizarea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lucrărilor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propuse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prin</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proiect</w:t>
      </w:r>
      <w:proofErr w:type="spellEnd"/>
      <w:r w:rsidRPr="00B301E8">
        <w:rPr>
          <w:rFonts w:ascii="Times New Roman" w:hAnsi="Times New Roman"/>
          <w:sz w:val="28"/>
          <w:szCs w:val="28"/>
        </w:rPr>
        <w:t xml:space="preserve">. </w:t>
      </w:r>
    </w:p>
    <w:p w14:paraId="363D3D7C" w14:textId="59A79018" w:rsidR="00061525" w:rsidRPr="00B301E8" w:rsidRDefault="00061525" w:rsidP="00061525">
      <w:pPr>
        <w:pStyle w:val="Listparagraf"/>
        <w:ind w:left="0"/>
        <w:jc w:val="both"/>
        <w:rPr>
          <w:rFonts w:ascii="Times New Roman" w:hAnsi="Times New Roman"/>
          <w:sz w:val="28"/>
          <w:szCs w:val="28"/>
        </w:rPr>
      </w:pPr>
      <w:proofErr w:type="spellStart"/>
      <w:r w:rsidRPr="00B301E8">
        <w:rPr>
          <w:rFonts w:ascii="Times New Roman" w:hAnsi="Times New Roman"/>
          <w:sz w:val="28"/>
          <w:szCs w:val="28"/>
        </w:rPr>
        <w:t>Pentru</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protecția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solului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si</w:t>
      </w:r>
      <w:proofErr w:type="spellEnd"/>
      <w:r w:rsidRPr="00B301E8">
        <w:rPr>
          <w:rFonts w:ascii="Times New Roman" w:hAnsi="Times New Roman"/>
          <w:sz w:val="28"/>
          <w:szCs w:val="28"/>
        </w:rPr>
        <w:t xml:space="preserve"> a </w:t>
      </w:r>
      <w:proofErr w:type="spellStart"/>
      <w:r w:rsidRPr="00B301E8">
        <w:rPr>
          <w:rFonts w:ascii="Times New Roman" w:hAnsi="Times New Roman"/>
          <w:sz w:val="28"/>
          <w:szCs w:val="28"/>
        </w:rPr>
        <w:t>subsolului</w:t>
      </w:r>
      <w:proofErr w:type="spellEnd"/>
      <w:r w:rsidRPr="00B301E8">
        <w:rPr>
          <w:rFonts w:ascii="Times New Roman" w:hAnsi="Times New Roman"/>
          <w:sz w:val="28"/>
          <w:szCs w:val="28"/>
        </w:rPr>
        <w:t xml:space="preserve"> se </w:t>
      </w:r>
      <w:proofErr w:type="spellStart"/>
      <w:r w:rsidRPr="00B301E8">
        <w:rPr>
          <w:rFonts w:ascii="Times New Roman" w:hAnsi="Times New Roman"/>
          <w:sz w:val="28"/>
          <w:szCs w:val="28"/>
        </w:rPr>
        <w:t>prevăd</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următoarele</w:t>
      </w:r>
      <w:proofErr w:type="spellEnd"/>
      <w:r w:rsidRPr="00B301E8">
        <w:rPr>
          <w:rFonts w:ascii="Times New Roman" w:hAnsi="Times New Roman"/>
          <w:sz w:val="28"/>
          <w:szCs w:val="28"/>
        </w:rPr>
        <w:t>:</w:t>
      </w:r>
    </w:p>
    <w:p w14:paraId="666C7BA3"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w:t>
      </w:r>
      <w:proofErr w:type="spellStart"/>
      <w:r w:rsidRPr="00B301E8">
        <w:rPr>
          <w:rFonts w:ascii="Times New Roman" w:hAnsi="Times New Roman"/>
          <w:sz w:val="28"/>
          <w:szCs w:val="28"/>
        </w:rPr>
        <w:t>evitarea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scurgerilor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accidentale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produse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petroliere</w:t>
      </w:r>
      <w:proofErr w:type="spellEnd"/>
      <w:r w:rsidRPr="00B301E8">
        <w:rPr>
          <w:rFonts w:ascii="Times New Roman" w:hAnsi="Times New Roman"/>
          <w:sz w:val="28"/>
          <w:szCs w:val="28"/>
        </w:rPr>
        <w:t xml:space="preserve"> de la </w:t>
      </w:r>
      <w:proofErr w:type="spellStart"/>
      <w:proofErr w:type="gramStart"/>
      <w:r w:rsidRPr="00B301E8">
        <w:rPr>
          <w:rFonts w:ascii="Times New Roman" w:hAnsi="Times New Roman"/>
          <w:sz w:val="28"/>
          <w:szCs w:val="28"/>
        </w:rPr>
        <w:t>utilaje</w:t>
      </w:r>
      <w:proofErr w:type="spellEnd"/>
      <w:r w:rsidRPr="00B301E8">
        <w:rPr>
          <w:rFonts w:ascii="Times New Roman" w:hAnsi="Times New Roman"/>
          <w:sz w:val="28"/>
          <w:szCs w:val="28"/>
        </w:rPr>
        <w:t>;</w:t>
      </w:r>
      <w:proofErr w:type="gramEnd"/>
    </w:p>
    <w:p w14:paraId="6AD001E4"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w:t>
      </w:r>
      <w:proofErr w:type="spellStart"/>
      <w:r w:rsidRPr="00B301E8">
        <w:rPr>
          <w:rFonts w:ascii="Times New Roman" w:hAnsi="Times New Roman"/>
          <w:sz w:val="28"/>
          <w:szCs w:val="28"/>
        </w:rPr>
        <w:t>evitarea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depozitarii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necontrolate</w:t>
      </w:r>
      <w:proofErr w:type="spellEnd"/>
      <w:r w:rsidRPr="00B301E8">
        <w:rPr>
          <w:rFonts w:ascii="Times New Roman" w:hAnsi="Times New Roman"/>
          <w:sz w:val="28"/>
          <w:szCs w:val="28"/>
        </w:rPr>
        <w:t xml:space="preserve"> a </w:t>
      </w:r>
      <w:proofErr w:type="spellStart"/>
      <w:r w:rsidRPr="00B301E8">
        <w:rPr>
          <w:rFonts w:ascii="Times New Roman" w:hAnsi="Times New Roman"/>
          <w:sz w:val="28"/>
          <w:szCs w:val="28"/>
        </w:rPr>
        <w:t>materialelor</w:t>
      </w:r>
      <w:proofErr w:type="spellEnd"/>
      <w:r w:rsidRPr="00B301E8">
        <w:rPr>
          <w:rFonts w:ascii="Times New Roman" w:hAnsi="Times New Roman"/>
          <w:sz w:val="28"/>
          <w:szCs w:val="28"/>
        </w:rPr>
        <w:t xml:space="preserve"> </w:t>
      </w:r>
      <w:proofErr w:type="spellStart"/>
      <w:proofErr w:type="gramStart"/>
      <w:r w:rsidRPr="00B301E8">
        <w:rPr>
          <w:rFonts w:ascii="Times New Roman" w:hAnsi="Times New Roman"/>
          <w:sz w:val="28"/>
          <w:szCs w:val="28"/>
        </w:rPr>
        <w:t>folosite</w:t>
      </w:r>
      <w:proofErr w:type="spellEnd"/>
      <w:r w:rsidRPr="00B301E8">
        <w:rPr>
          <w:rFonts w:ascii="Times New Roman" w:hAnsi="Times New Roman"/>
          <w:sz w:val="28"/>
          <w:szCs w:val="28"/>
        </w:rPr>
        <w:t>;</w:t>
      </w:r>
      <w:proofErr w:type="gramEnd"/>
    </w:p>
    <w:p w14:paraId="48E57453"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w:t>
      </w:r>
      <w:proofErr w:type="spellStart"/>
      <w:r w:rsidRPr="00B301E8">
        <w:rPr>
          <w:rFonts w:ascii="Times New Roman" w:hAnsi="Times New Roman"/>
          <w:sz w:val="28"/>
          <w:szCs w:val="28"/>
        </w:rPr>
        <w:t>interzicerea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depozitarii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deșeurilor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rezultate</w:t>
      </w:r>
      <w:proofErr w:type="spellEnd"/>
      <w:r w:rsidRPr="00B301E8">
        <w:rPr>
          <w:rFonts w:ascii="Times New Roman" w:hAnsi="Times New Roman"/>
          <w:sz w:val="28"/>
          <w:szCs w:val="28"/>
        </w:rPr>
        <w:t xml:space="preserve"> din </w:t>
      </w:r>
      <w:proofErr w:type="spellStart"/>
      <w:r w:rsidRPr="00B301E8">
        <w:rPr>
          <w:rFonts w:ascii="Times New Roman" w:hAnsi="Times New Roman"/>
          <w:sz w:val="28"/>
          <w:szCs w:val="28"/>
        </w:rPr>
        <w:t>activitate</w:t>
      </w:r>
      <w:proofErr w:type="spellEnd"/>
      <w:r w:rsidRPr="00B301E8">
        <w:rPr>
          <w:rFonts w:ascii="Times New Roman" w:hAnsi="Times New Roman"/>
          <w:sz w:val="28"/>
          <w:szCs w:val="28"/>
        </w:rPr>
        <w:t xml:space="preserve"> direct pe sol, </w:t>
      </w:r>
      <w:proofErr w:type="spellStart"/>
      <w:r w:rsidRPr="00B301E8">
        <w:rPr>
          <w:rFonts w:ascii="Times New Roman" w:hAnsi="Times New Roman"/>
          <w:sz w:val="28"/>
          <w:szCs w:val="28"/>
        </w:rPr>
        <w:t>în</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spatii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neamenajate</w:t>
      </w:r>
      <w:proofErr w:type="spellEnd"/>
      <w:r w:rsidRPr="00B301E8">
        <w:rPr>
          <w:rFonts w:ascii="Times New Roman" w:hAnsi="Times New Roman"/>
          <w:sz w:val="28"/>
          <w:szCs w:val="28"/>
        </w:rPr>
        <w:t xml:space="preserve"> </w:t>
      </w:r>
      <w:proofErr w:type="spellStart"/>
      <w:proofErr w:type="gramStart"/>
      <w:r w:rsidRPr="00B301E8">
        <w:rPr>
          <w:rFonts w:ascii="Times New Roman" w:hAnsi="Times New Roman"/>
          <w:sz w:val="28"/>
          <w:szCs w:val="28"/>
        </w:rPr>
        <w:t>corespunzător</w:t>
      </w:r>
      <w:proofErr w:type="spellEnd"/>
      <w:r w:rsidRPr="00B301E8">
        <w:rPr>
          <w:rFonts w:ascii="Times New Roman" w:hAnsi="Times New Roman"/>
          <w:sz w:val="28"/>
          <w:szCs w:val="28"/>
        </w:rPr>
        <w:t>;</w:t>
      </w:r>
      <w:proofErr w:type="gramEnd"/>
    </w:p>
    <w:p w14:paraId="25AC6E98"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w:t>
      </w:r>
      <w:proofErr w:type="spellStart"/>
      <w:r w:rsidRPr="00B301E8">
        <w:rPr>
          <w:rFonts w:ascii="Times New Roman" w:hAnsi="Times New Roman"/>
          <w:sz w:val="28"/>
          <w:szCs w:val="28"/>
        </w:rPr>
        <w:t>deșeurile</w:t>
      </w:r>
      <w:proofErr w:type="spellEnd"/>
      <w:r w:rsidRPr="00B301E8">
        <w:rPr>
          <w:rFonts w:ascii="Times New Roman" w:hAnsi="Times New Roman"/>
          <w:sz w:val="28"/>
          <w:szCs w:val="28"/>
        </w:rPr>
        <w:t xml:space="preserve"> se </w:t>
      </w:r>
      <w:proofErr w:type="spellStart"/>
      <w:r w:rsidRPr="00B301E8">
        <w:rPr>
          <w:rFonts w:ascii="Times New Roman" w:hAnsi="Times New Roman"/>
          <w:sz w:val="28"/>
          <w:szCs w:val="28"/>
        </w:rPr>
        <w:t>vor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depozita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separat</w:t>
      </w:r>
      <w:proofErr w:type="spellEnd"/>
      <w:r w:rsidRPr="00B301E8">
        <w:rPr>
          <w:rFonts w:ascii="Times New Roman" w:hAnsi="Times New Roman"/>
          <w:sz w:val="28"/>
          <w:szCs w:val="28"/>
        </w:rPr>
        <w:t xml:space="preserve"> pe </w:t>
      </w:r>
      <w:proofErr w:type="spellStart"/>
      <w:r w:rsidRPr="00B301E8">
        <w:rPr>
          <w:rFonts w:ascii="Times New Roman" w:hAnsi="Times New Roman"/>
          <w:sz w:val="28"/>
          <w:szCs w:val="28"/>
        </w:rPr>
        <w:t>categorii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în</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recipiente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sau</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containere</w:t>
      </w:r>
      <w:proofErr w:type="spellEnd"/>
      <w:r w:rsidRPr="00B301E8">
        <w:rPr>
          <w:rFonts w:ascii="Times New Roman" w:hAnsi="Times New Roman"/>
          <w:sz w:val="28"/>
          <w:szCs w:val="28"/>
        </w:rPr>
        <w:t xml:space="preserve"> destinate </w:t>
      </w:r>
      <w:proofErr w:type="spellStart"/>
      <w:r w:rsidRPr="00B301E8">
        <w:rPr>
          <w:rFonts w:ascii="Times New Roman" w:hAnsi="Times New Roman"/>
          <w:sz w:val="28"/>
          <w:szCs w:val="28"/>
        </w:rPr>
        <w:t>colectării</w:t>
      </w:r>
      <w:proofErr w:type="spellEnd"/>
      <w:r w:rsidRPr="00B301E8">
        <w:rPr>
          <w:rFonts w:ascii="Times New Roman" w:hAnsi="Times New Roman"/>
          <w:sz w:val="28"/>
          <w:szCs w:val="28"/>
        </w:rPr>
        <w:t xml:space="preserve"> </w:t>
      </w:r>
      <w:proofErr w:type="spellStart"/>
      <w:proofErr w:type="gramStart"/>
      <w:r w:rsidRPr="00B301E8">
        <w:rPr>
          <w:rFonts w:ascii="Times New Roman" w:hAnsi="Times New Roman"/>
          <w:sz w:val="28"/>
          <w:szCs w:val="28"/>
        </w:rPr>
        <w:t>acestora</w:t>
      </w:r>
      <w:proofErr w:type="spellEnd"/>
      <w:r w:rsidRPr="00B301E8">
        <w:rPr>
          <w:rFonts w:ascii="Times New Roman" w:hAnsi="Times New Roman"/>
          <w:sz w:val="28"/>
          <w:szCs w:val="28"/>
        </w:rPr>
        <w:t>;</w:t>
      </w:r>
      <w:proofErr w:type="gramEnd"/>
    </w:p>
    <w:p w14:paraId="631B79E9"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w:t>
      </w:r>
      <w:proofErr w:type="spellStart"/>
      <w:r w:rsidRPr="00B301E8">
        <w:rPr>
          <w:rFonts w:ascii="Times New Roman" w:hAnsi="Times New Roman"/>
          <w:sz w:val="28"/>
          <w:szCs w:val="28"/>
        </w:rPr>
        <w:t>refacerea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zonelor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afectate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realizarea</w:t>
      </w:r>
      <w:proofErr w:type="spellEnd"/>
      <w:r w:rsidRPr="00B301E8">
        <w:rPr>
          <w:rFonts w:ascii="Times New Roman" w:hAnsi="Times New Roman"/>
          <w:sz w:val="28"/>
          <w:szCs w:val="28"/>
        </w:rPr>
        <w:t xml:space="preserve"> </w:t>
      </w:r>
      <w:proofErr w:type="spellStart"/>
      <w:proofErr w:type="gramStart"/>
      <w:r w:rsidRPr="00B301E8">
        <w:rPr>
          <w:rFonts w:ascii="Times New Roman" w:hAnsi="Times New Roman"/>
          <w:sz w:val="28"/>
          <w:szCs w:val="28"/>
        </w:rPr>
        <w:t>lucrărilor</w:t>
      </w:r>
      <w:proofErr w:type="spellEnd"/>
      <w:r w:rsidRPr="00B301E8">
        <w:rPr>
          <w:rFonts w:ascii="Times New Roman" w:hAnsi="Times New Roman"/>
          <w:sz w:val="28"/>
          <w:szCs w:val="28"/>
        </w:rPr>
        <w:t>;</w:t>
      </w:r>
      <w:proofErr w:type="gramEnd"/>
    </w:p>
    <w:p w14:paraId="3020BE6E" w14:textId="77777777" w:rsidR="00061525" w:rsidRPr="00B301E8" w:rsidRDefault="00061525" w:rsidP="00061525">
      <w:pPr>
        <w:pStyle w:val="Listparagraf"/>
        <w:ind w:left="0"/>
        <w:jc w:val="both"/>
        <w:rPr>
          <w:rFonts w:ascii="Times New Roman" w:hAnsi="Times New Roman"/>
          <w:sz w:val="28"/>
          <w:szCs w:val="28"/>
        </w:rPr>
      </w:pPr>
      <w:r w:rsidRPr="00B301E8">
        <w:rPr>
          <w:rFonts w:ascii="Times New Roman" w:hAnsi="Times New Roman"/>
          <w:sz w:val="28"/>
          <w:szCs w:val="28"/>
        </w:rPr>
        <w:t xml:space="preserve">• se </w:t>
      </w:r>
      <w:proofErr w:type="spellStart"/>
      <w:r w:rsidRPr="00B301E8">
        <w:rPr>
          <w:rFonts w:ascii="Times New Roman" w:hAnsi="Times New Roman"/>
          <w:sz w:val="28"/>
          <w:szCs w:val="28"/>
        </w:rPr>
        <w:t>vor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utiliza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doar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căile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acces</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și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zonele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parcare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stabilite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pentru</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utilajele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lucru</w:t>
      </w:r>
      <w:proofErr w:type="spellEnd"/>
      <w:r w:rsidRPr="00B301E8">
        <w:rPr>
          <w:rFonts w:ascii="Times New Roman" w:hAnsi="Times New Roman"/>
          <w:sz w:val="28"/>
          <w:szCs w:val="28"/>
        </w:rPr>
        <w:t>.</w:t>
      </w:r>
    </w:p>
    <w:p w14:paraId="7336532E" w14:textId="0C4FC602" w:rsidR="00061525" w:rsidRPr="00446F9C" w:rsidRDefault="00061525" w:rsidP="00061525">
      <w:pPr>
        <w:ind w:firstLine="720"/>
        <w:jc w:val="both"/>
        <w:rPr>
          <w:rFonts w:ascii="Times New Roman" w:hAnsi="Times New Roman"/>
          <w:b/>
          <w:sz w:val="28"/>
          <w:szCs w:val="28"/>
          <w:u w:val="single"/>
        </w:rPr>
      </w:pPr>
      <w:proofErr w:type="spellStart"/>
      <w:r w:rsidRPr="00B301E8">
        <w:rPr>
          <w:rFonts w:ascii="Times New Roman" w:hAnsi="Times New Roman"/>
          <w:sz w:val="28"/>
          <w:szCs w:val="28"/>
        </w:rPr>
        <w:t>Având</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în</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vedere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caracterul</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scurtă</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durată</w:t>
      </w:r>
      <w:proofErr w:type="spellEnd"/>
      <w:r w:rsidRPr="00B301E8">
        <w:rPr>
          <w:rFonts w:ascii="Times New Roman" w:hAnsi="Times New Roman"/>
          <w:sz w:val="28"/>
          <w:szCs w:val="28"/>
        </w:rPr>
        <w:t xml:space="preserve"> al </w:t>
      </w:r>
      <w:proofErr w:type="spellStart"/>
      <w:r w:rsidRPr="00B301E8">
        <w:rPr>
          <w:rFonts w:ascii="Times New Roman" w:hAnsi="Times New Roman"/>
          <w:sz w:val="28"/>
          <w:szCs w:val="28"/>
        </w:rPr>
        <w:t>activităţilor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derulate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pentru</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implementarea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proiectului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şi</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prin</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respectarea</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condiţiilor</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impuse</w:t>
      </w:r>
      <w:proofErr w:type="spellEnd"/>
      <w:r w:rsidRPr="00B301E8">
        <w:rPr>
          <w:rFonts w:ascii="Times New Roman" w:hAnsi="Times New Roman"/>
          <w:sz w:val="28"/>
          <w:szCs w:val="28"/>
        </w:rPr>
        <w:t xml:space="preserve"> de </w:t>
      </w:r>
      <w:proofErr w:type="spellStart"/>
      <w:r w:rsidRPr="00B301E8">
        <w:rPr>
          <w:rFonts w:ascii="Times New Roman" w:hAnsi="Times New Roman"/>
          <w:sz w:val="28"/>
          <w:szCs w:val="28"/>
        </w:rPr>
        <w:t>autorităţile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competente</w:t>
      </w:r>
      <w:proofErr w:type="spellEnd"/>
      <w:r w:rsidRPr="00B301E8">
        <w:rPr>
          <w:rFonts w:ascii="Times New Roman" w:hAnsi="Times New Roman"/>
          <w:sz w:val="28"/>
          <w:szCs w:val="28"/>
        </w:rPr>
        <w:t xml:space="preserve"> </w:t>
      </w:r>
      <w:proofErr w:type="spellStart"/>
      <w:r w:rsidRPr="00B301E8">
        <w:rPr>
          <w:rFonts w:ascii="Times New Roman" w:hAnsi="Times New Roman"/>
          <w:sz w:val="28"/>
          <w:szCs w:val="28"/>
        </w:rPr>
        <w:t>prin</w:t>
      </w:r>
      <w:proofErr w:type="spellEnd"/>
      <w:r w:rsidRPr="00B301E8">
        <w:rPr>
          <w:rFonts w:ascii="Times New Roman" w:hAnsi="Times New Roman"/>
          <w:sz w:val="28"/>
          <w:szCs w:val="28"/>
        </w:rPr>
        <w:t xml:space="preserve"> </w:t>
      </w:r>
      <w:proofErr w:type="spellStart"/>
      <w:r w:rsidRPr="00446F9C">
        <w:rPr>
          <w:rFonts w:ascii="Times New Roman" w:hAnsi="Times New Roman"/>
          <w:sz w:val="28"/>
          <w:szCs w:val="28"/>
        </w:rPr>
        <w:t>actele</w:t>
      </w:r>
      <w:proofErr w:type="spellEnd"/>
      <w:r w:rsidRPr="00446F9C">
        <w:rPr>
          <w:rFonts w:ascii="Times New Roman" w:hAnsi="Times New Roman"/>
          <w:sz w:val="28"/>
          <w:szCs w:val="28"/>
        </w:rPr>
        <w:t xml:space="preserve"> de </w:t>
      </w:r>
      <w:proofErr w:type="spellStart"/>
      <w:r w:rsidRPr="00446F9C">
        <w:rPr>
          <w:rFonts w:ascii="Times New Roman" w:hAnsi="Times New Roman"/>
          <w:sz w:val="28"/>
          <w:szCs w:val="28"/>
        </w:rPr>
        <w:t>reglementare</w:t>
      </w:r>
      <w:proofErr w:type="spellEnd"/>
      <w:r w:rsidRPr="00446F9C">
        <w:rPr>
          <w:rFonts w:ascii="Times New Roman" w:hAnsi="Times New Roman"/>
          <w:sz w:val="28"/>
          <w:szCs w:val="28"/>
        </w:rPr>
        <w:t xml:space="preserve">, </w:t>
      </w:r>
      <w:r w:rsidRPr="00446F9C">
        <w:rPr>
          <w:rFonts w:ascii="Times New Roman" w:hAnsi="Times New Roman"/>
          <w:b/>
          <w:sz w:val="28"/>
          <w:szCs w:val="28"/>
          <w:u w:val="single"/>
        </w:rPr>
        <w:t xml:space="preserve">se </w:t>
      </w:r>
      <w:proofErr w:type="spellStart"/>
      <w:r w:rsidRPr="00446F9C">
        <w:rPr>
          <w:rFonts w:ascii="Times New Roman" w:hAnsi="Times New Roman"/>
          <w:b/>
          <w:sz w:val="28"/>
          <w:szCs w:val="28"/>
          <w:u w:val="single"/>
        </w:rPr>
        <w:t>poate</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concluziona</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că</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impactul</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asupra</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solului</w:t>
      </w:r>
      <w:proofErr w:type="spellEnd"/>
      <w:r w:rsidRPr="00446F9C">
        <w:rPr>
          <w:rFonts w:ascii="Times New Roman" w:hAnsi="Times New Roman"/>
          <w:b/>
          <w:sz w:val="28"/>
          <w:szCs w:val="28"/>
          <w:u w:val="single"/>
        </w:rPr>
        <w:t xml:space="preserve"> </w:t>
      </w:r>
      <w:proofErr w:type="spellStart"/>
      <w:r w:rsidRPr="00446F9C">
        <w:rPr>
          <w:rFonts w:ascii="Times New Roman" w:hAnsi="Times New Roman"/>
          <w:b/>
          <w:sz w:val="28"/>
          <w:szCs w:val="28"/>
          <w:u w:val="single"/>
        </w:rPr>
        <w:t>va</w:t>
      </w:r>
      <w:proofErr w:type="spellEnd"/>
      <w:r w:rsidRPr="00446F9C">
        <w:rPr>
          <w:rFonts w:ascii="Times New Roman" w:hAnsi="Times New Roman"/>
          <w:b/>
          <w:sz w:val="28"/>
          <w:szCs w:val="28"/>
          <w:u w:val="single"/>
        </w:rPr>
        <w:t xml:space="preserve"> fi </w:t>
      </w:r>
      <w:proofErr w:type="spellStart"/>
      <w:r w:rsidRPr="00446F9C">
        <w:rPr>
          <w:rFonts w:ascii="Times New Roman" w:hAnsi="Times New Roman"/>
          <w:b/>
          <w:sz w:val="28"/>
          <w:szCs w:val="28"/>
          <w:u w:val="single"/>
        </w:rPr>
        <w:t>nesemnificativ</w:t>
      </w:r>
      <w:proofErr w:type="spellEnd"/>
      <w:r w:rsidRPr="00446F9C">
        <w:rPr>
          <w:rFonts w:ascii="Times New Roman" w:hAnsi="Times New Roman"/>
          <w:b/>
          <w:sz w:val="28"/>
          <w:szCs w:val="28"/>
          <w:u w:val="single"/>
        </w:rPr>
        <w:t>.</w:t>
      </w:r>
    </w:p>
    <w:p w14:paraId="06220805" w14:textId="77777777" w:rsidR="00061525" w:rsidRPr="00446F9C" w:rsidRDefault="00061525" w:rsidP="00061525">
      <w:pPr>
        <w:ind w:firstLine="720"/>
        <w:jc w:val="both"/>
        <w:rPr>
          <w:rFonts w:ascii="Times New Roman" w:hAnsi="Times New Roman"/>
          <w:b/>
          <w:sz w:val="28"/>
          <w:szCs w:val="28"/>
          <w:u w:val="single"/>
        </w:rPr>
      </w:pPr>
    </w:p>
    <w:p w14:paraId="629A687A" w14:textId="77777777" w:rsidR="00272A5A" w:rsidRPr="00446F9C" w:rsidRDefault="00061525">
      <w:pPr>
        <w:pStyle w:val="Corptext"/>
        <w:spacing w:after="100"/>
        <w:jc w:val="both"/>
        <w:rPr>
          <w:rFonts w:ascii="Times New Roman" w:hAnsi="Times New Roman" w:cs="Times New Roman"/>
          <w:sz w:val="28"/>
          <w:szCs w:val="28"/>
        </w:rPr>
      </w:pPr>
      <w:bookmarkStart w:id="43" w:name="s-275168575"/>
      <w:bookmarkEnd w:id="43"/>
      <w:r w:rsidRPr="00446F9C">
        <w:rPr>
          <w:rFonts w:ascii="Times New Roman" w:hAnsi="Times New Roman" w:cs="Times New Roman"/>
          <w:b/>
          <w:sz w:val="28"/>
          <w:szCs w:val="28"/>
        </w:rPr>
        <w:t xml:space="preserve">- </w:t>
      </w:r>
      <w:r w:rsidR="007520EF" w:rsidRPr="00446F9C">
        <w:rPr>
          <w:rFonts w:ascii="Times New Roman" w:hAnsi="Times New Roman" w:cs="Times New Roman"/>
          <w:sz w:val="28"/>
          <w:szCs w:val="28"/>
        </w:rPr>
        <w:t> </w:t>
      </w:r>
      <w:proofErr w:type="spellStart"/>
      <w:r w:rsidR="007520EF" w:rsidRPr="00446F9C">
        <w:rPr>
          <w:rFonts w:ascii="Times New Roman" w:hAnsi="Times New Roman" w:cs="Times New Roman"/>
          <w:i/>
          <w:sz w:val="28"/>
          <w:szCs w:val="28"/>
        </w:rPr>
        <w:t>protecţia</w:t>
      </w:r>
      <w:proofErr w:type="spellEnd"/>
      <w:r w:rsidR="007520EF" w:rsidRPr="00446F9C">
        <w:rPr>
          <w:rFonts w:ascii="Times New Roman" w:hAnsi="Times New Roman" w:cs="Times New Roman"/>
          <w:i/>
          <w:sz w:val="28"/>
          <w:szCs w:val="28"/>
        </w:rPr>
        <w:t xml:space="preserve"> </w:t>
      </w:r>
      <w:proofErr w:type="spellStart"/>
      <w:r w:rsidR="007520EF" w:rsidRPr="00446F9C">
        <w:rPr>
          <w:rFonts w:ascii="Times New Roman" w:hAnsi="Times New Roman" w:cs="Times New Roman"/>
          <w:i/>
          <w:sz w:val="28"/>
          <w:szCs w:val="28"/>
        </w:rPr>
        <w:t>ecosistemelor</w:t>
      </w:r>
      <w:proofErr w:type="spellEnd"/>
      <w:r w:rsidR="007520EF" w:rsidRPr="00446F9C">
        <w:rPr>
          <w:rFonts w:ascii="Times New Roman" w:hAnsi="Times New Roman" w:cs="Times New Roman"/>
          <w:i/>
          <w:sz w:val="28"/>
          <w:szCs w:val="28"/>
        </w:rPr>
        <w:t xml:space="preserve"> </w:t>
      </w:r>
      <w:proofErr w:type="spellStart"/>
      <w:r w:rsidR="007520EF" w:rsidRPr="00446F9C">
        <w:rPr>
          <w:rFonts w:ascii="Times New Roman" w:hAnsi="Times New Roman" w:cs="Times New Roman"/>
          <w:i/>
          <w:sz w:val="28"/>
          <w:szCs w:val="28"/>
        </w:rPr>
        <w:t>terestre</w:t>
      </w:r>
      <w:proofErr w:type="spellEnd"/>
      <w:r w:rsidR="007520EF" w:rsidRPr="00446F9C">
        <w:rPr>
          <w:rFonts w:ascii="Times New Roman" w:hAnsi="Times New Roman" w:cs="Times New Roman"/>
          <w:i/>
          <w:sz w:val="28"/>
          <w:szCs w:val="28"/>
        </w:rPr>
        <w:t xml:space="preserve"> </w:t>
      </w:r>
      <w:proofErr w:type="spellStart"/>
      <w:r w:rsidR="007520EF" w:rsidRPr="00446F9C">
        <w:rPr>
          <w:rFonts w:ascii="Times New Roman" w:hAnsi="Times New Roman" w:cs="Times New Roman"/>
          <w:i/>
          <w:sz w:val="28"/>
          <w:szCs w:val="28"/>
        </w:rPr>
        <w:t>şi</w:t>
      </w:r>
      <w:proofErr w:type="spellEnd"/>
      <w:r w:rsidR="007520EF" w:rsidRPr="00446F9C">
        <w:rPr>
          <w:rFonts w:ascii="Times New Roman" w:hAnsi="Times New Roman" w:cs="Times New Roman"/>
          <w:i/>
          <w:sz w:val="28"/>
          <w:szCs w:val="28"/>
        </w:rPr>
        <w:t xml:space="preserve"> </w:t>
      </w:r>
      <w:proofErr w:type="spellStart"/>
      <w:r w:rsidR="007520EF" w:rsidRPr="00446F9C">
        <w:rPr>
          <w:rFonts w:ascii="Times New Roman" w:hAnsi="Times New Roman" w:cs="Times New Roman"/>
          <w:i/>
          <w:sz w:val="28"/>
          <w:szCs w:val="28"/>
        </w:rPr>
        <w:t>acvatice</w:t>
      </w:r>
      <w:proofErr w:type="spellEnd"/>
      <w:r w:rsidR="007520EF" w:rsidRPr="00446F9C">
        <w:rPr>
          <w:rFonts w:ascii="Times New Roman" w:hAnsi="Times New Roman" w:cs="Times New Roman"/>
          <w:sz w:val="28"/>
          <w:szCs w:val="28"/>
        </w:rPr>
        <w:t>:</w:t>
      </w:r>
    </w:p>
    <w:p w14:paraId="58A70728" w14:textId="77777777" w:rsidR="00061525" w:rsidRPr="00446F9C" w:rsidRDefault="00061525" w:rsidP="00061525">
      <w:pPr>
        <w:widowControl w:val="0"/>
        <w:autoSpaceDE w:val="0"/>
        <w:autoSpaceDN w:val="0"/>
        <w:adjustRightInd w:val="0"/>
        <w:spacing w:line="276" w:lineRule="auto"/>
        <w:jc w:val="both"/>
        <w:rPr>
          <w:rFonts w:ascii="Times New Roman" w:hAnsi="Times New Roman" w:cs="Times New Roman"/>
          <w:sz w:val="28"/>
          <w:szCs w:val="28"/>
          <w:lang w:eastAsia="en-US"/>
        </w:rPr>
      </w:pPr>
      <w:proofErr w:type="spellStart"/>
      <w:r w:rsidRPr="00446F9C">
        <w:rPr>
          <w:rFonts w:ascii="Times New Roman" w:hAnsi="Times New Roman" w:cs="Times New Roman"/>
          <w:sz w:val="28"/>
          <w:szCs w:val="28"/>
          <w:lang w:eastAsia="en-US"/>
        </w:rPr>
        <w:t>Investiția</w:t>
      </w:r>
      <w:proofErr w:type="spellEnd"/>
      <w:r w:rsidRPr="00446F9C">
        <w:rPr>
          <w:rFonts w:ascii="Times New Roman" w:hAnsi="Times New Roman" w:cs="Times New Roman"/>
          <w:sz w:val="28"/>
          <w:szCs w:val="28"/>
          <w:lang w:eastAsia="en-US"/>
        </w:rPr>
        <w:t xml:space="preserve"> se </w:t>
      </w:r>
      <w:proofErr w:type="spellStart"/>
      <w:r w:rsidRPr="00446F9C">
        <w:rPr>
          <w:rFonts w:ascii="Times New Roman" w:hAnsi="Times New Roman" w:cs="Times New Roman"/>
          <w:sz w:val="28"/>
          <w:szCs w:val="28"/>
          <w:lang w:eastAsia="en-US"/>
        </w:rPr>
        <w:t>afla</w:t>
      </w:r>
      <w:proofErr w:type="spellEnd"/>
      <w:r w:rsidRPr="00446F9C">
        <w:rPr>
          <w:rFonts w:ascii="Times New Roman" w:hAnsi="Times New Roman" w:cs="Times New Roman"/>
          <w:sz w:val="28"/>
          <w:szCs w:val="28"/>
          <w:lang w:eastAsia="en-US"/>
        </w:rPr>
        <w:t xml:space="preserve"> in </w:t>
      </w:r>
      <w:proofErr w:type="spellStart"/>
      <w:r w:rsidRPr="00446F9C">
        <w:rPr>
          <w:rFonts w:ascii="Times New Roman" w:hAnsi="Times New Roman" w:cs="Times New Roman"/>
          <w:sz w:val="28"/>
          <w:szCs w:val="28"/>
          <w:lang w:eastAsia="en-US"/>
        </w:rPr>
        <w:t>intravilanul</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localității</w:t>
      </w:r>
      <w:proofErr w:type="spellEnd"/>
      <w:r w:rsidRPr="00446F9C">
        <w:rPr>
          <w:rFonts w:ascii="Times New Roman" w:hAnsi="Times New Roman" w:cs="Times New Roman"/>
          <w:sz w:val="28"/>
          <w:szCs w:val="28"/>
          <w:lang w:eastAsia="en-US"/>
        </w:rPr>
        <w:t xml:space="preserve"> Mihail </w:t>
      </w:r>
      <w:proofErr w:type="spellStart"/>
      <w:r w:rsidRPr="00446F9C">
        <w:rPr>
          <w:rFonts w:ascii="Times New Roman" w:hAnsi="Times New Roman" w:cs="Times New Roman"/>
          <w:sz w:val="28"/>
          <w:szCs w:val="28"/>
          <w:lang w:eastAsia="en-US"/>
        </w:rPr>
        <w:t>Kogalniceanu</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si</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prin</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urmare</w:t>
      </w:r>
      <w:proofErr w:type="spellEnd"/>
      <w:r w:rsidRPr="00446F9C">
        <w:rPr>
          <w:rFonts w:ascii="Times New Roman" w:hAnsi="Times New Roman" w:cs="Times New Roman"/>
          <w:sz w:val="28"/>
          <w:szCs w:val="28"/>
          <w:lang w:eastAsia="en-US"/>
        </w:rPr>
        <w:t xml:space="preserve"> nu </w:t>
      </w:r>
      <w:proofErr w:type="spellStart"/>
      <w:r w:rsidRPr="00446F9C">
        <w:rPr>
          <w:rFonts w:ascii="Times New Roman" w:hAnsi="Times New Roman" w:cs="Times New Roman"/>
          <w:sz w:val="28"/>
          <w:szCs w:val="28"/>
          <w:lang w:eastAsia="en-US"/>
        </w:rPr>
        <w:t>vor</w:t>
      </w:r>
      <w:proofErr w:type="spellEnd"/>
      <w:r w:rsidRPr="00446F9C">
        <w:rPr>
          <w:rFonts w:ascii="Times New Roman" w:hAnsi="Times New Roman" w:cs="Times New Roman"/>
          <w:sz w:val="28"/>
          <w:szCs w:val="28"/>
          <w:lang w:eastAsia="en-US"/>
        </w:rPr>
        <w:t xml:space="preserve"> fi </w:t>
      </w:r>
      <w:proofErr w:type="spellStart"/>
      <w:r w:rsidRPr="00446F9C">
        <w:rPr>
          <w:rFonts w:ascii="Times New Roman" w:hAnsi="Times New Roman" w:cs="Times New Roman"/>
          <w:sz w:val="28"/>
          <w:szCs w:val="28"/>
          <w:lang w:eastAsia="en-US"/>
        </w:rPr>
        <w:t>afectate</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habitate</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specii</w:t>
      </w:r>
      <w:proofErr w:type="spellEnd"/>
      <w:r w:rsidRPr="00446F9C">
        <w:rPr>
          <w:rFonts w:ascii="Times New Roman" w:hAnsi="Times New Roman" w:cs="Times New Roman"/>
          <w:sz w:val="28"/>
          <w:szCs w:val="28"/>
          <w:lang w:eastAsia="en-US"/>
        </w:rPr>
        <w:t xml:space="preserve"> de flora </w:t>
      </w:r>
      <w:proofErr w:type="spellStart"/>
      <w:r w:rsidRPr="00446F9C">
        <w:rPr>
          <w:rFonts w:ascii="Times New Roman" w:hAnsi="Times New Roman" w:cs="Times New Roman"/>
          <w:sz w:val="28"/>
          <w:szCs w:val="28"/>
          <w:lang w:eastAsia="en-US"/>
        </w:rPr>
        <w:t>si</w:t>
      </w:r>
      <w:proofErr w:type="spellEnd"/>
      <w:r w:rsidRPr="00446F9C">
        <w:rPr>
          <w:rFonts w:ascii="Times New Roman" w:hAnsi="Times New Roman" w:cs="Times New Roman"/>
          <w:sz w:val="28"/>
          <w:szCs w:val="28"/>
          <w:lang w:eastAsia="en-US"/>
        </w:rPr>
        <w:t xml:space="preserve"> fauna de </w:t>
      </w:r>
      <w:proofErr w:type="spellStart"/>
      <w:r w:rsidRPr="00446F9C">
        <w:rPr>
          <w:rFonts w:ascii="Times New Roman" w:hAnsi="Times New Roman" w:cs="Times New Roman"/>
          <w:sz w:val="28"/>
          <w:szCs w:val="28"/>
          <w:lang w:eastAsia="en-US"/>
        </w:rPr>
        <w:t>importanta</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naționala</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comunitara</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sau</w:t>
      </w:r>
      <w:proofErr w:type="spellEnd"/>
      <w:r w:rsidRPr="00446F9C">
        <w:rPr>
          <w:rFonts w:ascii="Times New Roman" w:hAnsi="Times New Roman" w:cs="Times New Roman"/>
          <w:sz w:val="28"/>
          <w:szCs w:val="28"/>
          <w:lang w:eastAsia="en-US"/>
        </w:rPr>
        <w:t xml:space="preserve"> </w:t>
      </w:r>
      <w:proofErr w:type="spellStart"/>
      <w:r w:rsidRPr="00446F9C">
        <w:rPr>
          <w:rFonts w:ascii="Times New Roman" w:hAnsi="Times New Roman" w:cs="Times New Roman"/>
          <w:sz w:val="28"/>
          <w:szCs w:val="28"/>
          <w:lang w:eastAsia="en-US"/>
        </w:rPr>
        <w:t>internaționala</w:t>
      </w:r>
      <w:proofErr w:type="spellEnd"/>
      <w:r w:rsidRPr="00446F9C">
        <w:rPr>
          <w:rFonts w:ascii="Times New Roman" w:hAnsi="Times New Roman" w:cs="Times New Roman"/>
          <w:sz w:val="28"/>
          <w:szCs w:val="28"/>
          <w:lang w:eastAsia="en-US"/>
        </w:rPr>
        <w:t>.</w:t>
      </w:r>
    </w:p>
    <w:p w14:paraId="1ACA6685" w14:textId="77777777" w:rsidR="00061525" w:rsidRPr="00446F9C" w:rsidRDefault="00061525">
      <w:pPr>
        <w:pStyle w:val="Corptext"/>
        <w:spacing w:after="100"/>
        <w:jc w:val="both"/>
        <w:rPr>
          <w:rFonts w:ascii="Times New Roman" w:hAnsi="Times New Roman" w:cs="Times New Roman"/>
          <w:sz w:val="28"/>
          <w:szCs w:val="28"/>
          <w:shd w:val="clear" w:color="auto" w:fill="FFFF00"/>
        </w:rPr>
      </w:pPr>
    </w:p>
    <w:p w14:paraId="61CBBFC0" w14:textId="77777777" w:rsidR="00272A5A" w:rsidRPr="00003AB3" w:rsidRDefault="007520EF">
      <w:pPr>
        <w:pStyle w:val="Corptext"/>
        <w:spacing w:after="100"/>
        <w:jc w:val="both"/>
        <w:rPr>
          <w:rFonts w:ascii="Times New Roman" w:hAnsi="Times New Roman" w:cs="Times New Roman"/>
          <w:sz w:val="28"/>
          <w:szCs w:val="28"/>
        </w:rPr>
      </w:pPr>
      <w:bookmarkStart w:id="44" w:name="p-275168576"/>
      <w:bookmarkEnd w:id="44"/>
      <w:r w:rsidRPr="00446F9C">
        <w:rPr>
          <w:rFonts w:ascii="Times New Roman" w:hAnsi="Times New Roman" w:cs="Times New Roman"/>
          <w:b/>
          <w:sz w:val="28"/>
          <w:szCs w:val="28"/>
        </w:rPr>
        <w:t>-</w:t>
      </w:r>
      <w:bookmarkStart w:id="45" w:name="s-275168576"/>
      <w:bookmarkEnd w:id="45"/>
      <w:r w:rsidRPr="00446F9C">
        <w:rPr>
          <w:rFonts w:ascii="Times New Roman" w:hAnsi="Times New Roman" w:cs="Times New Roman"/>
          <w:sz w:val="28"/>
          <w:szCs w:val="28"/>
        </w:rPr>
        <w:t> </w:t>
      </w:r>
      <w:proofErr w:type="spellStart"/>
      <w:r w:rsidRPr="00003AB3">
        <w:rPr>
          <w:rFonts w:ascii="Times New Roman" w:hAnsi="Times New Roman" w:cs="Times New Roman"/>
          <w:i/>
          <w:sz w:val="28"/>
          <w:szCs w:val="28"/>
        </w:rPr>
        <w:t>identificarea</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arealelor</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sensibile</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ce</w:t>
      </w:r>
      <w:proofErr w:type="spellEnd"/>
      <w:r w:rsidRPr="00003AB3">
        <w:rPr>
          <w:rFonts w:ascii="Times New Roman" w:hAnsi="Times New Roman" w:cs="Times New Roman"/>
          <w:i/>
          <w:sz w:val="28"/>
          <w:szCs w:val="28"/>
        </w:rPr>
        <w:t xml:space="preserve"> pot fi </w:t>
      </w:r>
      <w:proofErr w:type="spellStart"/>
      <w:r w:rsidRPr="00003AB3">
        <w:rPr>
          <w:rFonts w:ascii="Times New Roman" w:hAnsi="Times New Roman" w:cs="Times New Roman"/>
          <w:i/>
          <w:sz w:val="28"/>
          <w:szCs w:val="28"/>
        </w:rPr>
        <w:t>afectate</w:t>
      </w:r>
      <w:proofErr w:type="spellEnd"/>
      <w:r w:rsidRPr="00003AB3">
        <w:rPr>
          <w:rFonts w:ascii="Times New Roman" w:hAnsi="Times New Roman" w:cs="Times New Roman"/>
          <w:i/>
          <w:sz w:val="28"/>
          <w:szCs w:val="28"/>
        </w:rPr>
        <w:t xml:space="preserve"> de </w:t>
      </w:r>
      <w:proofErr w:type="spellStart"/>
      <w:r w:rsidRPr="00003AB3">
        <w:rPr>
          <w:rFonts w:ascii="Times New Roman" w:hAnsi="Times New Roman" w:cs="Times New Roman"/>
          <w:i/>
          <w:sz w:val="28"/>
          <w:szCs w:val="28"/>
        </w:rPr>
        <w:t>proiect</w:t>
      </w:r>
      <w:proofErr w:type="spellEnd"/>
      <w:r w:rsidRPr="00003AB3">
        <w:rPr>
          <w:rFonts w:ascii="Times New Roman" w:hAnsi="Times New Roman" w:cs="Times New Roman"/>
          <w:sz w:val="28"/>
          <w:szCs w:val="28"/>
        </w:rPr>
        <w:t>;</w:t>
      </w:r>
      <w:r w:rsidR="00061525" w:rsidRPr="00003AB3">
        <w:rPr>
          <w:rFonts w:ascii="Times New Roman" w:hAnsi="Times New Roman" w:cs="Times New Roman"/>
          <w:sz w:val="28"/>
          <w:szCs w:val="28"/>
        </w:rPr>
        <w:t xml:space="preserve"> </w:t>
      </w:r>
      <w:r w:rsidR="000202AC" w:rsidRPr="00003AB3">
        <w:rPr>
          <w:rFonts w:ascii="Times New Roman" w:hAnsi="Times New Roman" w:cs="Times New Roman"/>
          <w:sz w:val="28"/>
          <w:szCs w:val="28"/>
        </w:rPr>
        <w:t xml:space="preserve">- </w:t>
      </w:r>
      <w:r w:rsidR="00061525" w:rsidRPr="00003AB3">
        <w:rPr>
          <w:rFonts w:ascii="Times New Roman" w:hAnsi="Times New Roman" w:cs="Times New Roman"/>
          <w:sz w:val="28"/>
          <w:szCs w:val="28"/>
        </w:rPr>
        <w:t xml:space="preserve">nu au </w:t>
      </w:r>
      <w:proofErr w:type="spellStart"/>
      <w:r w:rsidR="00061525" w:rsidRPr="00003AB3">
        <w:rPr>
          <w:rFonts w:ascii="Times New Roman" w:hAnsi="Times New Roman" w:cs="Times New Roman"/>
          <w:sz w:val="28"/>
          <w:szCs w:val="28"/>
        </w:rPr>
        <w:t>fost</w:t>
      </w:r>
      <w:proofErr w:type="spellEnd"/>
      <w:r w:rsidR="00061525" w:rsidRPr="00003AB3">
        <w:rPr>
          <w:rFonts w:ascii="Times New Roman" w:hAnsi="Times New Roman" w:cs="Times New Roman"/>
          <w:sz w:val="28"/>
          <w:szCs w:val="28"/>
        </w:rPr>
        <w:t xml:space="preserve"> </w:t>
      </w:r>
      <w:proofErr w:type="spellStart"/>
      <w:r w:rsidR="00061525" w:rsidRPr="00003AB3">
        <w:rPr>
          <w:rFonts w:ascii="Times New Roman" w:hAnsi="Times New Roman" w:cs="Times New Roman"/>
          <w:sz w:val="28"/>
          <w:szCs w:val="28"/>
        </w:rPr>
        <w:t>identificate</w:t>
      </w:r>
      <w:proofErr w:type="spellEnd"/>
      <w:r w:rsidR="00061525" w:rsidRPr="00003AB3">
        <w:rPr>
          <w:rFonts w:ascii="Times New Roman" w:hAnsi="Times New Roman" w:cs="Times New Roman"/>
          <w:sz w:val="28"/>
          <w:szCs w:val="28"/>
        </w:rPr>
        <w:t xml:space="preserve"> </w:t>
      </w:r>
      <w:proofErr w:type="spellStart"/>
      <w:r w:rsidR="00061525" w:rsidRPr="00003AB3">
        <w:rPr>
          <w:rFonts w:ascii="Times New Roman" w:hAnsi="Times New Roman" w:cs="Times New Roman"/>
          <w:sz w:val="28"/>
          <w:szCs w:val="28"/>
        </w:rPr>
        <w:t>areale</w:t>
      </w:r>
      <w:proofErr w:type="spellEnd"/>
      <w:r w:rsidR="00061525" w:rsidRPr="00003AB3">
        <w:rPr>
          <w:rFonts w:ascii="Times New Roman" w:hAnsi="Times New Roman" w:cs="Times New Roman"/>
          <w:sz w:val="28"/>
          <w:szCs w:val="28"/>
        </w:rPr>
        <w:t xml:space="preserve"> </w:t>
      </w:r>
      <w:proofErr w:type="spellStart"/>
      <w:r w:rsidR="00061525" w:rsidRPr="00003AB3">
        <w:rPr>
          <w:rFonts w:ascii="Times New Roman" w:hAnsi="Times New Roman" w:cs="Times New Roman"/>
          <w:sz w:val="28"/>
          <w:szCs w:val="28"/>
        </w:rPr>
        <w:t>sensibile</w:t>
      </w:r>
      <w:proofErr w:type="spellEnd"/>
      <w:r w:rsidR="00061525" w:rsidRPr="00003AB3">
        <w:rPr>
          <w:rFonts w:ascii="Times New Roman" w:hAnsi="Times New Roman" w:cs="Times New Roman"/>
          <w:sz w:val="28"/>
          <w:szCs w:val="28"/>
        </w:rPr>
        <w:t xml:space="preserve"> care </w:t>
      </w:r>
      <w:proofErr w:type="spellStart"/>
      <w:r w:rsidR="00061525" w:rsidRPr="00003AB3">
        <w:rPr>
          <w:rFonts w:ascii="Times New Roman" w:hAnsi="Times New Roman" w:cs="Times New Roman"/>
          <w:sz w:val="28"/>
          <w:szCs w:val="28"/>
        </w:rPr>
        <w:t>sa</w:t>
      </w:r>
      <w:proofErr w:type="spellEnd"/>
      <w:r w:rsidR="00061525" w:rsidRPr="00003AB3">
        <w:rPr>
          <w:rFonts w:ascii="Times New Roman" w:hAnsi="Times New Roman" w:cs="Times New Roman"/>
          <w:sz w:val="28"/>
          <w:szCs w:val="28"/>
        </w:rPr>
        <w:t xml:space="preserve"> </w:t>
      </w:r>
      <w:proofErr w:type="spellStart"/>
      <w:r w:rsidR="00061525" w:rsidRPr="00003AB3">
        <w:rPr>
          <w:rFonts w:ascii="Times New Roman" w:hAnsi="Times New Roman" w:cs="Times New Roman"/>
          <w:sz w:val="28"/>
          <w:szCs w:val="28"/>
        </w:rPr>
        <w:t>necesite</w:t>
      </w:r>
      <w:proofErr w:type="spellEnd"/>
      <w:r w:rsidR="00061525" w:rsidRPr="00003AB3">
        <w:rPr>
          <w:rFonts w:ascii="Times New Roman" w:hAnsi="Times New Roman" w:cs="Times New Roman"/>
          <w:sz w:val="28"/>
          <w:szCs w:val="28"/>
        </w:rPr>
        <w:t xml:space="preserve"> o protective </w:t>
      </w:r>
      <w:proofErr w:type="spellStart"/>
      <w:r w:rsidR="00061525" w:rsidRPr="00003AB3">
        <w:rPr>
          <w:rFonts w:ascii="Times New Roman" w:hAnsi="Times New Roman" w:cs="Times New Roman"/>
          <w:sz w:val="28"/>
          <w:szCs w:val="28"/>
        </w:rPr>
        <w:t>speciala</w:t>
      </w:r>
      <w:proofErr w:type="spellEnd"/>
      <w:r w:rsidR="00061525" w:rsidRPr="00003AB3">
        <w:rPr>
          <w:rFonts w:ascii="Times New Roman" w:hAnsi="Times New Roman" w:cs="Times New Roman"/>
          <w:sz w:val="28"/>
          <w:szCs w:val="28"/>
        </w:rPr>
        <w:t>.</w:t>
      </w:r>
    </w:p>
    <w:p w14:paraId="608814DF" w14:textId="77777777" w:rsidR="000202AC" w:rsidRPr="00003AB3" w:rsidRDefault="007520EF" w:rsidP="000202AC">
      <w:pPr>
        <w:pStyle w:val="Corptext"/>
        <w:spacing w:after="100"/>
        <w:jc w:val="both"/>
        <w:rPr>
          <w:rFonts w:ascii="Times New Roman" w:hAnsi="Times New Roman" w:cs="Times New Roman"/>
          <w:sz w:val="28"/>
          <w:szCs w:val="28"/>
        </w:rPr>
      </w:pPr>
      <w:bookmarkStart w:id="46" w:name="p-275168577"/>
      <w:bookmarkEnd w:id="46"/>
      <w:r w:rsidRPr="00003AB3">
        <w:rPr>
          <w:rFonts w:ascii="Times New Roman" w:hAnsi="Times New Roman" w:cs="Times New Roman"/>
          <w:sz w:val="28"/>
          <w:szCs w:val="28"/>
        </w:rPr>
        <w:lastRenderedPageBreak/>
        <w:t>-</w:t>
      </w:r>
      <w:bookmarkStart w:id="47" w:name="s-275168577"/>
      <w:bookmarkEnd w:id="47"/>
      <w:r w:rsidRPr="00003AB3">
        <w:rPr>
          <w:rFonts w:ascii="Times New Roman" w:hAnsi="Times New Roman" w:cs="Times New Roman"/>
          <w:sz w:val="28"/>
          <w:szCs w:val="28"/>
        </w:rPr>
        <w:t> </w:t>
      </w:r>
      <w:proofErr w:type="spellStart"/>
      <w:r w:rsidRPr="00003AB3">
        <w:rPr>
          <w:rFonts w:ascii="Times New Roman" w:hAnsi="Times New Roman" w:cs="Times New Roman"/>
          <w:sz w:val="28"/>
          <w:szCs w:val="28"/>
        </w:rPr>
        <w:t>lucrările</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dotările</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şi</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măsurile</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pentru</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protecţia</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biodiversităţii</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monumentelor</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naturii</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şi</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ariilor</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protejate</w:t>
      </w:r>
      <w:proofErr w:type="spellEnd"/>
      <w:r w:rsidRPr="00003AB3">
        <w:rPr>
          <w:rFonts w:ascii="Times New Roman" w:hAnsi="Times New Roman" w:cs="Times New Roman"/>
          <w:sz w:val="28"/>
          <w:szCs w:val="28"/>
        </w:rPr>
        <w:t>;</w:t>
      </w:r>
      <w:r w:rsidR="000202AC" w:rsidRPr="000202AC">
        <w:rPr>
          <w:rFonts w:ascii="Times New Roman" w:hAnsi="Times New Roman" w:cs="Times New Roman"/>
          <w:sz w:val="28"/>
          <w:szCs w:val="28"/>
        </w:rPr>
        <w:t xml:space="preserve"> </w:t>
      </w:r>
      <w:r w:rsidR="000202AC">
        <w:rPr>
          <w:rFonts w:ascii="Times New Roman" w:hAnsi="Times New Roman" w:cs="Times New Roman"/>
          <w:sz w:val="28"/>
          <w:szCs w:val="28"/>
        </w:rPr>
        <w:t xml:space="preserve">- </w:t>
      </w:r>
      <w:r w:rsidR="000202AC" w:rsidRPr="00446F9C">
        <w:rPr>
          <w:rFonts w:ascii="Times New Roman" w:hAnsi="Times New Roman" w:cs="Times New Roman"/>
          <w:sz w:val="28"/>
          <w:szCs w:val="28"/>
        </w:rPr>
        <w:t xml:space="preserve">nu au </w:t>
      </w:r>
      <w:proofErr w:type="spellStart"/>
      <w:r w:rsidR="000202AC" w:rsidRPr="00446F9C">
        <w:rPr>
          <w:rFonts w:ascii="Times New Roman" w:hAnsi="Times New Roman" w:cs="Times New Roman"/>
          <w:sz w:val="28"/>
          <w:szCs w:val="28"/>
        </w:rPr>
        <w:t>fost</w:t>
      </w:r>
      <w:proofErr w:type="spellEnd"/>
      <w:r w:rsidR="000202AC" w:rsidRPr="00446F9C">
        <w:rPr>
          <w:rFonts w:ascii="Times New Roman" w:hAnsi="Times New Roman" w:cs="Times New Roman"/>
          <w:sz w:val="28"/>
          <w:szCs w:val="28"/>
        </w:rPr>
        <w:t xml:space="preserve"> </w:t>
      </w:r>
      <w:proofErr w:type="spellStart"/>
      <w:r w:rsidR="000202AC" w:rsidRPr="00446F9C">
        <w:rPr>
          <w:rFonts w:ascii="Times New Roman" w:hAnsi="Times New Roman" w:cs="Times New Roman"/>
          <w:sz w:val="28"/>
          <w:szCs w:val="28"/>
        </w:rPr>
        <w:t>identificate</w:t>
      </w:r>
      <w:proofErr w:type="spellEnd"/>
      <w:r w:rsidR="000202AC" w:rsidRPr="00446F9C">
        <w:rPr>
          <w:rFonts w:ascii="Times New Roman" w:hAnsi="Times New Roman" w:cs="Times New Roman"/>
          <w:sz w:val="28"/>
          <w:szCs w:val="28"/>
        </w:rPr>
        <w:t xml:space="preserve"> </w:t>
      </w:r>
      <w:proofErr w:type="spellStart"/>
      <w:r w:rsidR="000202AC" w:rsidRPr="00446F9C">
        <w:rPr>
          <w:rFonts w:ascii="Times New Roman" w:hAnsi="Times New Roman" w:cs="Times New Roman"/>
          <w:sz w:val="28"/>
          <w:szCs w:val="28"/>
        </w:rPr>
        <w:t>areale</w:t>
      </w:r>
      <w:proofErr w:type="spellEnd"/>
      <w:r w:rsidR="000202AC" w:rsidRPr="00446F9C">
        <w:rPr>
          <w:rFonts w:ascii="Times New Roman" w:hAnsi="Times New Roman" w:cs="Times New Roman"/>
          <w:sz w:val="28"/>
          <w:szCs w:val="28"/>
        </w:rPr>
        <w:t xml:space="preserve"> </w:t>
      </w:r>
      <w:proofErr w:type="spellStart"/>
      <w:r w:rsidR="000202AC" w:rsidRPr="00446F9C">
        <w:rPr>
          <w:rFonts w:ascii="Times New Roman" w:hAnsi="Times New Roman" w:cs="Times New Roman"/>
          <w:sz w:val="28"/>
          <w:szCs w:val="28"/>
        </w:rPr>
        <w:t>sensibile</w:t>
      </w:r>
      <w:proofErr w:type="spellEnd"/>
      <w:r w:rsidR="000202AC" w:rsidRPr="00446F9C">
        <w:rPr>
          <w:rFonts w:ascii="Times New Roman" w:hAnsi="Times New Roman" w:cs="Times New Roman"/>
          <w:sz w:val="28"/>
          <w:szCs w:val="28"/>
        </w:rPr>
        <w:t xml:space="preserve"> care </w:t>
      </w:r>
      <w:proofErr w:type="spellStart"/>
      <w:r w:rsidR="000202AC" w:rsidRPr="00446F9C">
        <w:rPr>
          <w:rFonts w:ascii="Times New Roman" w:hAnsi="Times New Roman" w:cs="Times New Roman"/>
          <w:sz w:val="28"/>
          <w:szCs w:val="28"/>
        </w:rPr>
        <w:t>sa</w:t>
      </w:r>
      <w:proofErr w:type="spellEnd"/>
      <w:r w:rsidR="000202AC" w:rsidRPr="00446F9C">
        <w:rPr>
          <w:rFonts w:ascii="Times New Roman" w:hAnsi="Times New Roman" w:cs="Times New Roman"/>
          <w:sz w:val="28"/>
          <w:szCs w:val="28"/>
        </w:rPr>
        <w:t xml:space="preserve"> </w:t>
      </w:r>
      <w:proofErr w:type="spellStart"/>
      <w:r w:rsidR="000202AC" w:rsidRPr="00446F9C">
        <w:rPr>
          <w:rFonts w:ascii="Times New Roman" w:hAnsi="Times New Roman" w:cs="Times New Roman"/>
          <w:sz w:val="28"/>
          <w:szCs w:val="28"/>
        </w:rPr>
        <w:t>necesite</w:t>
      </w:r>
      <w:proofErr w:type="spellEnd"/>
      <w:r w:rsidR="000202AC" w:rsidRPr="00446F9C">
        <w:rPr>
          <w:rFonts w:ascii="Times New Roman" w:hAnsi="Times New Roman" w:cs="Times New Roman"/>
          <w:sz w:val="28"/>
          <w:szCs w:val="28"/>
        </w:rPr>
        <w:t xml:space="preserve"> o </w:t>
      </w:r>
      <w:r w:rsidR="000202AC" w:rsidRPr="00003AB3">
        <w:rPr>
          <w:rFonts w:ascii="Times New Roman" w:hAnsi="Times New Roman" w:cs="Times New Roman"/>
          <w:sz w:val="28"/>
          <w:szCs w:val="28"/>
        </w:rPr>
        <w:t xml:space="preserve">protective </w:t>
      </w:r>
      <w:proofErr w:type="spellStart"/>
      <w:r w:rsidR="000202AC" w:rsidRPr="00003AB3">
        <w:rPr>
          <w:rFonts w:ascii="Times New Roman" w:hAnsi="Times New Roman" w:cs="Times New Roman"/>
          <w:sz w:val="28"/>
          <w:szCs w:val="28"/>
        </w:rPr>
        <w:t>speciala</w:t>
      </w:r>
      <w:proofErr w:type="spellEnd"/>
      <w:r w:rsidR="000202AC" w:rsidRPr="00003AB3">
        <w:rPr>
          <w:rFonts w:ascii="Times New Roman" w:hAnsi="Times New Roman" w:cs="Times New Roman"/>
          <w:sz w:val="28"/>
          <w:szCs w:val="28"/>
        </w:rPr>
        <w:t>.</w:t>
      </w:r>
    </w:p>
    <w:p w14:paraId="5F958CF8" w14:textId="77777777" w:rsidR="00272A5A" w:rsidRPr="00003AB3" w:rsidRDefault="007520EF">
      <w:pPr>
        <w:pStyle w:val="Corptext"/>
        <w:spacing w:after="100"/>
        <w:jc w:val="both"/>
        <w:rPr>
          <w:rFonts w:ascii="Times New Roman" w:hAnsi="Times New Roman" w:cs="Times New Roman"/>
          <w:i/>
          <w:sz w:val="28"/>
          <w:szCs w:val="28"/>
        </w:rPr>
      </w:pPr>
      <w:bookmarkStart w:id="48" w:name="p-275168578"/>
      <w:bookmarkEnd w:id="48"/>
      <w:r w:rsidRPr="00003AB3">
        <w:rPr>
          <w:rFonts w:ascii="Times New Roman" w:hAnsi="Times New Roman" w:cs="Times New Roman"/>
          <w:b/>
          <w:i/>
          <w:sz w:val="28"/>
          <w:szCs w:val="28"/>
        </w:rPr>
        <w:t>g)</w:t>
      </w:r>
      <w:bookmarkStart w:id="49" w:name="s-275168578"/>
      <w:bookmarkEnd w:id="49"/>
      <w:r w:rsidRPr="00003AB3">
        <w:rPr>
          <w:rFonts w:ascii="Times New Roman" w:hAnsi="Times New Roman" w:cs="Times New Roman"/>
          <w:i/>
          <w:sz w:val="28"/>
          <w:szCs w:val="28"/>
        </w:rPr>
        <w:t> </w:t>
      </w:r>
      <w:proofErr w:type="spellStart"/>
      <w:r w:rsidRPr="00003AB3">
        <w:rPr>
          <w:rFonts w:ascii="Times New Roman" w:hAnsi="Times New Roman" w:cs="Times New Roman"/>
          <w:i/>
          <w:sz w:val="28"/>
          <w:szCs w:val="28"/>
        </w:rPr>
        <w:t>protecţia</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aşezărilor</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umane</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şi</w:t>
      </w:r>
      <w:proofErr w:type="spellEnd"/>
      <w:r w:rsidRPr="00003AB3">
        <w:rPr>
          <w:rFonts w:ascii="Times New Roman" w:hAnsi="Times New Roman" w:cs="Times New Roman"/>
          <w:i/>
          <w:sz w:val="28"/>
          <w:szCs w:val="28"/>
        </w:rPr>
        <w:t xml:space="preserve"> </w:t>
      </w:r>
      <w:proofErr w:type="gramStart"/>
      <w:r w:rsidRPr="00003AB3">
        <w:rPr>
          <w:rFonts w:ascii="Times New Roman" w:hAnsi="Times New Roman" w:cs="Times New Roman"/>
          <w:i/>
          <w:sz w:val="28"/>
          <w:szCs w:val="28"/>
        </w:rPr>
        <w:t>a</w:t>
      </w:r>
      <w:proofErr w:type="gram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altor</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obiective</w:t>
      </w:r>
      <w:proofErr w:type="spellEnd"/>
      <w:r w:rsidRPr="00003AB3">
        <w:rPr>
          <w:rFonts w:ascii="Times New Roman" w:hAnsi="Times New Roman" w:cs="Times New Roman"/>
          <w:i/>
          <w:sz w:val="28"/>
          <w:szCs w:val="28"/>
        </w:rPr>
        <w:t xml:space="preserve"> de </w:t>
      </w:r>
      <w:proofErr w:type="spellStart"/>
      <w:r w:rsidRPr="00003AB3">
        <w:rPr>
          <w:rFonts w:ascii="Times New Roman" w:hAnsi="Times New Roman" w:cs="Times New Roman"/>
          <w:i/>
          <w:sz w:val="28"/>
          <w:szCs w:val="28"/>
        </w:rPr>
        <w:t>interes</w:t>
      </w:r>
      <w:proofErr w:type="spellEnd"/>
      <w:r w:rsidRPr="00003AB3">
        <w:rPr>
          <w:rFonts w:ascii="Times New Roman" w:hAnsi="Times New Roman" w:cs="Times New Roman"/>
          <w:i/>
          <w:sz w:val="28"/>
          <w:szCs w:val="28"/>
        </w:rPr>
        <w:t xml:space="preserve"> public:</w:t>
      </w:r>
    </w:p>
    <w:p w14:paraId="074DFDC2" w14:textId="77777777" w:rsidR="000202AC" w:rsidRPr="000202AC" w:rsidRDefault="000202AC" w:rsidP="00003AB3">
      <w:pPr>
        <w:pStyle w:val="Listparagraf"/>
        <w:ind w:left="0" w:firstLine="709"/>
        <w:jc w:val="both"/>
        <w:rPr>
          <w:rFonts w:ascii="Times New Roman" w:hAnsi="Times New Roman" w:cs="Times New Roman"/>
          <w:sz w:val="28"/>
          <w:szCs w:val="28"/>
          <w:lang w:eastAsia="en-US"/>
        </w:rPr>
      </w:pPr>
      <w:bookmarkStart w:id="50" w:name="p-275168579"/>
      <w:bookmarkStart w:id="51" w:name="p-275168581"/>
      <w:bookmarkEnd w:id="50"/>
      <w:bookmarkEnd w:id="51"/>
      <w:r w:rsidRPr="000202AC">
        <w:rPr>
          <w:rFonts w:ascii="Times New Roman" w:hAnsi="Times New Roman" w:cs="Times New Roman"/>
          <w:sz w:val="28"/>
          <w:szCs w:val="28"/>
          <w:lang w:eastAsia="en-US"/>
        </w:rPr>
        <w:t xml:space="preserve">In zona in care se </w:t>
      </w:r>
      <w:proofErr w:type="spellStart"/>
      <w:r w:rsidRPr="000202AC">
        <w:rPr>
          <w:rFonts w:ascii="Times New Roman" w:hAnsi="Times New Roman" w:cs="Times New Roman"/>
          <w:sz w:val="28"/>
          <w:szCs w:val="28"/>
          <w:lang w:eastAsia="en-US"/>
        </w:rPr>
        <w:t>realizează</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lucrările</w:t>
      </w:r>
      <w:proofErr w:type="spellEnd"/>
      <w:r w:rsidRPr="000202AC">
        <w:rPr>
          <w:rFonts w:ascii="Times New Roman" w:hAnsi="Times New Roman" w:cs="Times New Roman"/>
          <w:sz w:val="28"/>
          <w:szCs w:val="28"/>
          <w:lang w:eastAsia="en-US"/>
        </w:rPr>
        <w:t xml:space="preserve"> nu </w:t>
      </w:r>
      <w:proofErr w:type="spellStart"/>
      <w:r w:rsidRPr="000202AC">
        <w:rPr>
          <w:rFonts w:ascii="Times New Roman" w:hAnsi="Times New Roman" w:cs="Times New Roman"/>
          <w:sz w:val="28"/>
          <w:szCs w:val="28"/>
          <w:lang w:eastAsia="en-US"/>
        </w:rPr>
        <w:t>exista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instituit</w:t>
      </w:r>
      <w:proofErr w:type="spellEnd"/>
      <w:r w:rsidRPr="000202AC">
        <w:rPr>
          <w:rFonts w:ascii="Times New Roman" w:hAnsi="Times New Roman" w:cs="Times New Roman"/>
          <w:sz w:val="28"/>
          <w:szCs w:val="28"/>
          <w:lang w:eastAsia="en-US"/>
        </w:rPr>
        <w:t xml:space="preserve"> un </w:t>
      </w:r>
      <w:proofErr w:type="spellStart"/>
      <w:r w:rsidRPr="000202AC">
        <w:rPr>
          <w:rFonts w:ascii="Times New Roman" w:hAnsi="Times New Roman" w:cs="Times New Roman"/>
          <w:sz w:val="28"/>
          <w:szCs w:val="28"/>
          <w:lang w:eastAsia="en-US"/>
        </w:rPr>
        <w:t>regim</w:t>
      </w:r>
      <w:proofErr w:type="spellEnd"/>
      <w:r w:rsidRPr="000202AC">
        <w:rPr>
          <w:rFonts w:ascii="Times New Roman" w:hAnsi="Times New Roman" w:cs="Times New Roman"/>
          <w:sz w:val="28"/>
          <w:szCs w:val="28"/>
          <w:lang w:eastAsia="en-US"/>
        </w:rPr>
        <w:t xml:space="preserve"> de </w:t>
      </w:r>
      <w:proofErr w:type="spellStart"/>
      <w:proofErr w:type="gramStart"/>
      <w:r w:rsidRPr="000202AC">
        <w:rPr>
          <w:rFonts w:ascii="Times New Roman" w:hAnsi="Times New Roman" w:cs="Times New Roman"/>
          <w:sz w:val="28"/>
          <w:szCs w:val="28"/>
          <w:lang w:eastAsia="en-US"/>
        </w:rPr>
        <w:t>restricție</w:t>
      </w:r>
      <w:proofErr w:type="spellEnd"/>
      <w:r w:rsidRPr="000202AC">
        <w:rPr>
          <w:rFonts w:ascii="Times New Roman" w:hAnsi="Times New Roman" w:cs="Times New Roman"/>
          <w:sz w:val="28"/>
          <w:szCs w:val="28"/>
          <w:lang w:eastAsia="en-US"/>
        </w:rPr>
        <w:t>,  zone</w:t>
      </w:r>
      <w:proofErr w:type="gram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interes</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tradițional</w:t>
      </w:r>
      <w:proofErr w:type="spellEnd"/>
      <w:r w:rsidRPr="000202AC">
        <w:rPr>
          <w:rFonts w:ascii="Times New Roman" w:hAnsi="Times New Roman" w:cs="Times New Roman"/>
          <w:sz w:val="28"/>
          <w:szCs w:val="28"/>
          <w:lang w:eastAsia="en-US"/>
        </w:rPr>
        <w:t xml:space="preserve">, conform </w:t>
      </w:r>
      <w:proofErr w:type="spellStart"/>
      <w:r w:rsidRPr="000202AC">
        <w:rPr>
          <w:rFonts w:ascii="Times New Roman" w:hAnsi="Times New Roman" w:cs="Times New Roman"/>
          <w:sz w:val="28"/>
          <w:szCs w:val="28"/>
          <w:lang w:eastAsia="en-US"/>
        </w:rPr>
        <w:t>planului</w:t>
      </w:r>
      <w:proofErr w:type="spell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situație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anexat</w:t>
      </w:r>
      <w:proofErr w:type="spellEnd"/>
      <w:r w:rsidRPr="000202AC">
        <w:rPr>
          <w:rFonts w:ascii="Times New Roman" w:hAnsi="Times New Roman" w:cs="Times New Roman"/>
          <w:sz w:val="28"/>
          <w:szCs w:val="28"/>
          <w:lang w:eastAsia="en-US"/>
        </w:rPr>
        <w:t xml:space="preserve"> la </w:t>
      </w:r>
      <w:proofErr w:type="spellStart"/>
      <w:r w:rsidRPr="000202AC">
        <w:rPr>
          <w:rFonts w:ascii="Times New Roman" w:hAnsi="Times New Roman" w:cs="Times New Roman"/>
          <w:sz w:val="28"/>
          <w:szCs w:val="28"/>
          <w:lang w:eastAsia="en-US"/>
        </w:rPr>
        <w:t>documentație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Lucrările</w:t>
      </w:r>
      <w:proofErr w:type="spellEnd"/>
      <w:r w:rsidRPr="000202AC">
        <w:rPr>
          <w:rFonts w:ascii="Times New Roman" w:hAnsi="Times New Roman" w:cs="Times New Roman"/>
          <w:sz w:val="28"/>
          <w:szCs w:val="28"/>
          <w:lang w:eastAsia="en-US"/>
        </w:rPr>
        <w:t xml:space="preserve"> se </w:t>
      </w:r>
      <w:proofErr w:type="spellStart"/>
      <w:r w:rsidRPr="000202AC">
        <w:rPr>
          <w:rFonts w:ascii="Times New Roman" w:hAnsi="Times New Roman" w:cs="Times New Roman"/>
          <w:sz w:val="28"/>
          <w:szCs w:val="28"/>
          <w:lang w:eastAsia="en-US"/>
        </w:rPr>
        <w:t>vor</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desfășura</w:t>
      </w:r>
      <w:proofErr w:type="spellEnd"/>
      <w:r w:rsidRPr="000202AC">
        <w:rPr>
          <w:rFonts w:ascii="Times New Roman" w:hAnsi="Times New Roman" w:cs="Times New Roman"/>
          <w:sz w:val="28"/>
          <w:szCs w:val="28"/>
          <w:lang w:eastAsia="en-US"/>
        </w:rPr>
        <w:t xml:space="preserve"> in </w:t>
      </w:r>
      <w:proofErr w:type="spellStart"/>
      <w:r w:rsidRPr="000202AC">
        <w:rPr>
          <w:rFonts w:ascii="Times New Roman" w:hAnsi="Times New Roman" w:cs="Times New Roman"/>
          <w:sz w:val="28"/>
          <w:szCs w:val="28"/>
          <w:lang w:eastAsia="en-US"/>
        </w:rPr>
        <w:t>intravilanul</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localității</w:t>
      </w:r>
      <w:proofErr w:type="spellEnd"/>
      <w:r w:rsidRPr="000202AC">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Mihail </w:t>
      </w:r>
      <w:proofErr w:type="spellStart"/>
      <w:r>
        <w:rPr>
          <w:rFonts w:ascii="Times New Roman" w:hAnsi="Times New Roman" w:cs="Times New Roman"/>
          <w:sz w:val="28"/>
          <w:szCs w:val="28"/>
          <w:lang w:eastAsia="en-US"/>
        </w:rPr>
        <w:t>Kogalniceanu</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si</w:t>
      </w:r>
      <w:proofErr w:type="spellEnd"/>
      <w:r w:rsidRPr="000202AC">
        <w:rPr>
          <w:rFonts w:ascii="Times New Roman" w:hAnsi="Times New Roman" w:cs="Times New Roman"/>
          <w:sz w:val="28"/>
          <w:szCs w:val="28"/>
          <w:lang w:eastAsia="en-US"/>
        </w:rPr>
        <w:t xml:space="preserve"> se </w:t>
      </w:r>
      <w:proofErr w:type="spellStart"/>
      <w:r w:rsidRPr="000202AC">
        <w:rPr>
          <w:rFonts w:ascii="Times New Roman" w:hAnsi="Times New Roman" w:cs="Times New Roman"/>
          <w:sz w:val="28"/>
          <w:szCs w:val="28"/>
          <w:lang w:eastAsia="en-US"/>
        </w:rPr>
        <w:t>vor</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respecta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condițiile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stabilite</w:t>
      </w:r>
      <w:proofErr w:type="spellEnd"/>
      <w:r w:rsidRPr="000202AC">
        <w:rPr>
          <w:rFonts w:ascii="Times New Roman" w:hAnsi="Times New Roman" w:cs="Times New Roman"/>
          <w:sz w:val="28"/>
          <w:szCs w:val="28"/>
          <w:lang w:eastAsia="en-US"/>
        </w:rPr>
        <w:t xml:space="preserve"> in </w:t>
      </w:r>
      <w:proofErr w:type="spellStart"/>
      <w:r w:rsidRPr="000202AC">
        <w:rPr>
          <w:rFonts w:ascii="Times New Roman" w:hAnsi="Times New Roman" w:cs="Times New Roman"/>
          <w:sz w:val="28"/>
          <w:szCs w:val="28"/>
          <w:lang w:eastAsia="en-US"/>
        </w:rPr>
        <w:t>autorizația</w:t>
      </w:r>
      <w:proofErr w:type="spell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construcție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emisa</w:t>
      </w:r>
      <w:proofErr w:type="spell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Primăria</w:t>
      </w:r>
      <w:proofErr w:type="spellEnd"/>
      <w:r w:rsidRPr="000202AC">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Mihail </w:t>
      </w:r>
      <w:proofErr w:type="spellStart"/>
      <w:r>
        <w:rPr>
          <w:rFonts w:ascii="Times New Roman" w:hAnsi="Times New Roman" w:cs="Times New Roman"/>
          <w:sz w:val="28"/>
          <w:szCs w:val="28"/>
          <w:lang w:eastAsia="en-US"/>
        </w:rPr>
        <w:t>Kogalniceanu</w:t>
      </w:r>
      <w:proofErr w:type="spellEnd"/>
      <w:r>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si</w:t>
      </w:r>
      <w:proofErr w:type="spellEnd"/>
      <w:r w:rsidRPr="000202AC">
        <w:rPr>
          <w:rFonts w:ascii="Times New Roman" w:hAnsi="Times New Roman" w:cs="Times New Roman"/>
          <w:sz w:val="28"/>
          <w:szCs w:val="28"/>
          <w:lang w:eastAsia="en-US"/>
        </w:rPr>
        <w:t xml:space="preserve"> </w:t>
      </w:r>
      <w:proofErr w:type="gramStart"/>
      <w:r w:rsidRPr="000202AC">
        <w:rPr>
          <w:rFonts w:ascii="Times New Roman" w:hAnsi="Times New Roman" w:cs="Times New Roman"/>
          <w:sz w:val="28"/>
          <w:szCs w:val="28"/>
          <w:lang w:eastAsia="en-US"/>
        </w:rPr>
        <w:t>a</w:t>
      </w:r>
      <w:proofErr w:type="gram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avizelor</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emise</w:t>
      </w:r>
      <w:proofErr w:type="spell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autoritățile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competente</w:t>
      </w:r>
      <w:proofErr w:type="spellEnd"/>
      <w:r w:rsidRPr="000202AC">
        <w:rPr>
          <w:rFonts w:ascii="Times New Roman" w:hAnsi="Times New Roman" w:cs="Times New Roman"/>
          <w:sz w:val="28"/>
          <w:szCs w:val="28"/>
          <w:lang w:eastAsia="en-US"/>
        </w:rPr>
        <w:t>.</w:t>
      </w:r>
    </w:p>
    <w:p w14:paraId="560CB206" w14:textId="77777777" w:rsidR="000202AC" w:rsidRPr="000202AC" w:rsidRDefault="000202AC" w:rsidP="000202AC">
      <w:pPr>
        <w:pStyle w:val="Listparagraf"/>
        <w:ind w:left="0"/>
        <w:jc w:val="both"/>
        <w:rPr>
          <w:rFonts w:ascii="Times New Roman" w:hAnsi="Times New Roman" w:cs="Times New Roman"/>
          <w:sz w:val="28"/>
          <w:szCs w:val="28"/>
          <w:lang w:eastAsia="en-US"/>
        </w:rPr>
      </w:pPr>
      <w:proofErr w:type="spellStart"/>
      <w:r w:rsidRPr="000202AC">
        <w:rPr>
          <w:rFonts w:ascii="Times New Roman" w:hAnsi="Times New Roman" w:cs="Times New Roman"/>
          <w:sz w:val="28"/>
          <w:szCs w:val="28"/>
          <w:lang w:eastAsia="en-US"/>
        </w:rPr>
        <w:t>Distantele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intre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instalațiile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electrice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si</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așezările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umane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respecta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prevederile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normelor</w:t>
      </w:r>
      <w:proofErr w:type="spellEnd"/>
      <w:r w:rsidRPr="000202AC">
        <w:rPr>
          <w:rFonts w:ascii="Times New Roman" w:hAnsi="Times New Roman" w:cs="Times New Roman"/>
          <w:sz w:val="28"/>
          <w:szCs w:val="28"/>
          <w:lang w:eastAsia="en-US"/>
        </w:rPr>
        <w:t xml:space="preserve"> in </w:t>
      </w:r>
      <w:proofErr w:type="spellStart"/>
      <w:r w:rsidRPr="000202AC">
        <w:rPr>
          <w:rFonts w:ascii="Times New Roman" w:hAnsi="Times New Roman" w:cs="Times New Roman"/>
          <w:sz w:val="28"/>
          <w:szCs w:val="28"/>
          <w:lang w:eastAsia="en-US"/>
        </w:rPr>
        <w:t>vigoare</w:t>
      </w:r>
      <w:proofErr w:type="spellEnd"/>
      <w:r w:rsidRPr="000202AC">
        <w:rPr>
          <w:rFonts w:ascii="Times New Roman" w:hAnsi="Times New Roman" w:cs="Times New Roman"/>
          <w:sz w:val="28"/>
          <w:szCs w:val="28"/>
          <w:lang w:eastAsia="en-US"/>
        </w:rPr>
        <w:t>.</w:t>
      </w:r>
    </w:p>
    <w:p w14:paraId="40167303" w14:textId="77777777" w:rsidR="000202AC" w:rsidRPr="000202AC" w:rsidRDefault="000202AC" w:rsidP="000202AC">
      <w:pPr>
        <w:pStyle w:val="Listparagraf"/>
        <w:ind w:left="0"/>
        <w:jc w:val="both"/>
        <w:rPr>
          <w:rFonts w:ascii="Times New Roman" w:hAnsi="Times New Roman" w:cs="Times New Roman"/>
          <w:sz w:val="28"/>
          <w:szCs w:val="28"/>
          <w:lang w:eastAsia="en-US"/>
        </w:rPr>
      </w:pPr>
      <w:r w:rsidRPr="000202AC">
        <w:rPr>
          <w:rFonts w:ascii="Times New Roman" w:hAnsi="Times New Roman" w:cs="Times New Roman"/>
          <w:sz w:val="28"/>
          <w:szCs w:val="28"/>
          <w:lang w:eastAsia="en-US"/>
        </w:rPr>
        <w:t xml:space="preserve">In </w:t>
      </w:r>
      <w:proofErr w:type="spellStart"/>
      <w:r w:rsidRPr="000202AC">
        <w:rPr>
          <w:rFonts w:ascii="Times New Roman" w:hAnsi="Times New Roman" w:cs="Times New Roman"/>
          <w:sz w:val="28"/>
          <w:szCs w:val="28"/>
          <w:lang w:eastAsia="en-US"/>
        </w:rPr>
        <w:t>timpul</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execuției</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constructorul</w:t>
      </w:r>
      <w:proofErr w:type="spellEnd"/>
      <w:r w:rsidRPr="000202AC">
        <w:rPr>
          <w:rFonts w:ascii="Times New Roman" w:hAnsi="Times New Roman" w:cs="Times New Roman"/>
          <w:sz w:val="28"/>
          <w:szCs w:val="28"/>
          <w:lang w:eastAsia="en-US"/>
        </w:rPr>
        <w:t>:</w:t>
      </w:r>
    </w:p>
    <w:p w14:paraId="384703F8" w14:textId="77777777" w:rsidR="000202AC" w:rsidRPr="000202AC" w:rsidRDefault="000202AC" w:rsidP="000202AC">
      <w:pPr>
        <w:pStyle w:val="Listparagraf"/>
        <w:ind w:left="0"/>
        <w:jc w:val="both"/>
        <w:rPr>
          <w:rFonts w:ascii="Times New Roman" w:hAnsi="Times New Roman" w:cs="Times New Roman"/>
          <w:sz w:val="28"/>
          <w:szCs w:val="28"/>
          <w:lang w:eastAsia="en-US"/>
        </w:rPr>
      </w:pPr>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va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delimita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zonele</w:t>
      </w:r>
      <w:proofErr w:type="spellEnd"/>
      <w:r w:rsidRPr="000202AC">
        <w:rPr>
          <w:rFonts w:ascii="Times New Roman" w:hAnsi="Times New Roman" w:cs="Times New Roman"/>
          <w:sz w:val="28"/>
          <w:szCs w:val="28"/>
          <w:lang w:eastAsia="en-US"/>
        </w:rPr>
        <w:t xml:space="preserve"> de </w:t>
      </w:r>
      <w:proofErr w:type="spellStart"/>
      <w:r w:rsidRPr="000202AC">
        <w:rPr>
          <w:rFonts w:ascii="Times New Roman" w:hAnsi="Times New Roman" w:cs="Times New Roman"/>
          <w:sz w:val="28"/>
          <w:szCs w:val="28"/>
          <w:lang w:eastAsia="en-US"/>
        </w:rPr>
        <w:t>lucru</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si</w:t>
      </w:r>
      <w:proofErr w:type="spellEnd"/>
      <w:r w:rsidRPr="000202AC">
        <w:rPr>
          <w:rFonts w:ascii="Times New Roman" w:hAnsi="Times New Roman" w:cs="Times New Roman"/>
          <w:sz w:val="28"/>
          <w:szCs w:val="28"/>
          <w:lang w:eastAsia="en-US"/>
        </w:rPr>
        <w:t xml:space="preserve"> a </w:t>
      </w:r>
      <w:proofErr w:type="spellStart"/>
      <w:r w:rsidRPr="000202AC">
        <w:rPr>
          <w:rFonts w:ascii="Times New Roman" w:hAnsi="Times New Roman" w:cs="Times New Roman"/>
          <w:sz w:val="28"/>
          <w:szCs w:val="28"/>
          <w:lang w:eastAsia="en-US"/>
        </w:rPr>
        <w:t>celor</w:t>
      </w:r>
      <w:proofErr w:type="spellEnd"/>
      <w:r w:rsidRPr="000202AC">
        <w:rPr>
          <w:rFonts w:ascii="Times New Roman" w:hAnsi="Times New Roman" w:cs="Times New Roman"/>
          <w:sz w:val="28"/>
          <w:szCs w:val="28"/>
          <w:lang w:eastAsia="en-US"/>
        </w:rPr>
        <w:t xml:space="preserve"> </w:t>
      </w:r>
      <w:proofErr w:type="spellStart"/>
      <w:proofErr w:type="gramStart"/>
      <w:r w:rsidRPr="000202AC">
        <w:rPr>
          <w:rFonts w:ascii="Times New Roman" w:hAnsi="Times New Roman" w:cs="Times New Roman"/>
          <w:sz w:val="28"/>
          <w:szCs w:val="28"/>
          <w:lang w:eastAsia="en-US"/>
        </w:rPr>
        <w:t>protejate</w:t>
      </w:r>
      <w:proofErr w:type="spellEnd"/>
      <w:r w:rsidRPr="000202AC">
        <w:rPr>
          <w:rFonts w:ascii="Times New Roman" w:hAnsi="Times New Roman" w:cs="Times New Roman"/>
          <w:sz w:val="28"/>
          <w:szCs w:val="28"/>
          <w:lang w:eastAsia="en-US"/>
        </w:rPr>
        <w:t>;</w:t>
      </w:r>
      <w:proofErr w:type="gramEnd"/>
    </w:p>
    <w:p w14:paraId="17701EAF" w14:textId="77777777" w:rsidR="000202AC" w:rsidRPr="000202AC" w:rsidRDefault="000202AC" w:rsidP="000202AC">
      <w:pPr>
        <w:pStyle w:val="Listparagraf"/>
        <w:ind w:left="0"/>
        <w:jc w:val="both"/>
        <w:rPr>
          <w:rFonts w:ascii="Times New Roman" w:hAnsi="Times New Roman" w:cs="Times New Roman"/>
          <w:sz w:val="28"/>
          <w:szCs w:val="28"/>
          <w:lang w:eastAsia="en-US"/>
        </w:rPr>
      </w:pPr>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va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interzice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admiterea</w:t>
      </w:r>
      <w:proofErr w:type="spellEnd"/>
      <w:r w:rsidRPr="000202AC">
        <w:rPr>
          <w:rFonts w:ascii="Times New Roman" w:hAnsi="Times New Roman" w:cs="Times New Roman"/>
          <w:sz w:val="28"/>
          <w:szCs w:val="28"/>
          <w:lang w:eastAsia="en-US"/>
        </w:rPr>
        <w:t xml:space="preserve"> la </w:t>
      </w:r>
      <w:proofErr w:type="spellStart"/>
      <w:r w:rsidRPr="000202AC">
        <w:rPr>
          <w:rFonts w:ascii="Times New Roman" w:hAnsi="Times New Roman" w:cs="Times New Roman"/>
          <w:sz w:val="28"/>
          <w:szCs w:val="28"/>
          <w:lang w:eastAsia="en-US"/>
        </w:rPr>
        <w:t>lucru</w:t>
      </w:r>
      <w:proofErr w:type="spellEnd"/>
      <w:r w:rsidRPr="000202AC">
        <w:rPr>
          <w:rFonts w:ascii="Times New Roman" w:hAnsi="Times New Roman" w:cs="Times New Roman"/>
          <w:sz w:val="28"/>
          <w:szCs w:val="28"/>
          <w:lang w:eastAsia="en-US"/>
        </w:rPr>
        <w:t xml:space="preserve"> a </w:t>
      </w:r>
      <w:proofErr w:type="spellStart"/>
      <w:r w:rsidRPr="000202AC">
        <w:rPr>
          <w:rFonts w:ascii="Times New Roman" w:hAnsi="Times New Roman" w:cs="Times New Roman"/>
          <w:sz w:val="28"/>
          <w:szCs w:val="28"/>
          <w:lang w:eastAsia="en-US"/>
        </w:rPr>
        <w:t>personalului</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fără</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echipament</w:t>
      </w:r>
      <w:proofErr w:type="spellEnd"/>
      <w:r w:rsidRPr="000202AC">
        <w:rPr>
          <w:rFonts w:ascii="Times New Roman" w:hAnsi="Times New Roman" w:cs="Times New Roman"/>
          <w:sz w:val="28"/>
          <w:szCs w:val="28"/>
          <w:lang w:eastAsia="en-US"/>
        </w:rPr>
        <w:t xml:space="preserve"> </w:t>
      </w:r>
      <w:proofErr w:type="spellStart"/>
      <w:proofErr w:type="gramStart"/>
      <w:r w:rsidRPr="000202AC">
        <w:rPr>
          <w:rFonts w:ascii="Times New Roman" w:hAnsi="Times New Roman" w:cs="Times New Roman"/>
          <w:sz w:val="28"/>
          <w:szCs w:val="28"/>
          <w:lang w:eastAsia="en-US"/>
        </w:rPr>
        <w:t>corespunzător</w:t>
      </w:r>
      <w:proofErr w:type="spellEnd"/>
      <w:r w:rsidRPr="000202AC">
        <w:rPr>
          <w:rFonts w:ascii="Times New Roman" w:hAnsi="Times New Roman" w:cs="Times New Roman"/>
          <w:sz w:val="28"/>
          <w:szCs w:val="28"/>
          <w:lang w:eastAsia="en-US"/>
        </w:rPr>
        <w:t>;</w:t>
      </w:r>
      <w:proofErr w:type="gramEnd"/>
    </w:p>
    <w:p w14:paraId="4355CE08" w14:textId="77777777" w:rsidR="000202AC" w:rsidRPr="000202AC" w:rsidRDefault="000202AC" w:rsidP="000202AC">
      <w:pPr>
        <w:pStyle w:val="Listparagraf"/>
        <w:ind w:left="0"/>
        <w:jc w:val="both"/>
        <w:rPr>
          <w:rFonts w:ascii="Times New Roman" w:hAnsi="Times New Roman" w:cs="Times New Roman"/>
          <w:sz w:val="28"/>
          <w:szCs w:val="28"/>
          <w:lang w:eastAsia="en-US"/>
        </w:rPr>
      </w:pPr>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respectarea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curățeniei</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și</w:t>
      </w:r>
      <w:proofErr w:type="spellEnd"/>
      <w:r w:rsidRPr="000202AC">
        <w:rPr>
          <w:rFonts w:ascii="Times New Roman" w:hAnsi="Times New Roman" w:cs="Times New Roman"/>
          <w:sz w:val="28"/>
          <w:szCs w:val="28"/>
          <w:lang w:eastAsia="en-US"/>
        </w:rPr>
        <w:t xml:space="preserve"> a </w:t>
      </w:r>
      <w:proofErr w:type="spellStart"/>
      <w:r w:rsidRPr="000202AC">
        <w:rPr>
          <w:rFonts w:ascii="Times New Roman" w:hAnsi="Times New Roman" w:cs="Times New Roman"/>
          <w:sz w:val="28"/>
          <w:szCs w:val="28"/>
          <w:lang w:eastAsia="en-US"/>
        </w:rPr>
        <w:t>normelor</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privind</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protecția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si</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igiena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muncii</w:t>
      </w:r>
      <w:proofErr w:type="spellEnd"/>
      <w:r w:rsidRPr="000202AC">
        <w:rPr>
          <w:rFonts w:ascii="Times New Roman" w:hAnsi="Times New Roman" w:cs="Times New Roman"/>
          <w:sz w:val="28"/>
          <w:szCs w:val="28"/>
          <w:lang w:eastAsia="en-US"/>
        </w:rPr>
        <w:t xml:space="preserve"> in </w:t>
      </w:r>
      <w:proofErr w:type="spellStart"/>
      <w:proofErr w:type="gramStart"/>
      <w:r w:rsidRPr="000202AC">
        <w:rPr>
          <w:rFonts w:ascii="Times New Roman" w:hAnsi="Times New Roman" w:cs="Times New Roman"/>
          <w:sz w:val="28"/>
          <w:szCs w:val="28"/>
          <w:lang w:eastAsia="en-US"/>
        </w:rPr>
        <w:t>construcții</w:t>
      </w:r>
      <w:proofErr w:type="spellEnd"/>
      <w:r w:rsidRPr="000202AC">
        <w:rPr>
          <w:rFonts w:ascii="Times New Roman" w:hAnsi="Times New Roman" w:cs="Times New Roman"/>
          <w:sz w:val="28"/>
          <w:szCs w:val="28"/>
          <w:lang w:eastAsia="en-US"/>
        </w:rPr>
        <w:t>;</w:t>
      </w:r>
      <w:proofErr w:type="gramEnd"/>
    </w:p>
    <w:p w14:paraId="4DCDD40F" w14:textId="77777777" w:rsidR="000202AC" w:rsidRPr="000202AC" w:rsidRDefault="000202AC" w:rsidP="000202AC">
      <w:pPr>
        <w:pStyle w:val="Listparagraf"/>
        <w:ind w:left="0"/>
        <w:jc w:val="both"/>
        <w:rPr>
          <w:rFonts w:ascii="Times New Roman" w:hAnsi="Times New Roman" w:cs="Times New Roman"/>
          <w:sz w:val="28"/>
          <w:szCs w:val="28"/>
          <w:lang w:eastAsia="en-US"/>
        </w:rPr>
      </w:pPr>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va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asigura</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serviciile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sanitare</w:t>
      </w:r>
      <w:proofErr w:type="spellEnd"/>
      <w:r w:rsidRPr="000202AC">
        <w:rPr>
          <w:rFonts w:ascii="Times New Roman" w:hAnsi="Times New Roman" w:cs="Times New Roman"/>
          <w:sz w:val="28"/>
          <w:szCs w:val="28"/>
          <w:lang w:eastAsia="en-US"/>
        </w:rPr>
        <w:t xml:space="preserve"> </w:t>
      </w:r>
      <w:proofErr w:type="spellStart"/>
      <w:r w:rsidRPr="000202AC">
        <w:rPr>
          <w:rFonts w:ascii="Times New Roman" w:hAnsi="Times New Roman" w:cs="Times New Roman"/>
          <w:sz w:val="28"/>
          <w:szCs w:val="28"/>
          <w:lang w:eastAsia="en-US"/>
        </w:rPr>
        <w:t>corespunzătoare</w:t>
      </w:r>
      <w:proofErr w:type="spellEnd"/>
      <w:r w:rsidRPr="000202AC">
        <w:rPr>
          <w:rFonts w:ascii="Times New Roman" w:hAnsi="Times New Roman" w:cs="Times New Roman"/>
          <w:sz w:val="28"/>
          <w:szCs w:val="28"/>
          <w:lang w:eastAsia="en-US"/>
        </w:rPr>
        <w:t>.</w:t>
      </w:r>
    </w:p>
    <w:p w14:paraId="6C4D2467" w14:textId="77777777" w:rsidR="000202AC" w:rsidRPr="000202AC" w:rsidRDefault="000202AC" w:rsidP="000202AC">
      <w:pPr>
        <w:spacing w:line="276" w:lineRule="auto"/>
        <w:ind w:firstLine="709"/>
        <w:jc w:val="both"/>
        <w:rPr>
          <w:rFonts w:ascii="Times New Roman" w:hAnsi="Times New Roman" w:cs="Times New Roman"/>
          <w:sz w:val="28"/>
          <w:szCs w:val="28"/>
        </w:rPr>
      </w:pPr>
      <w:proofErr w:type="spellStart"/>
      <w:r w:rsidRPr="000202AC">
        <w:rPr>
          <w:rFonts w:ascii="Times New Roman" w:hAnsi="Times New Roman" w:cs="Times New Roman"/>
          <w:sz w:val="28"/>
          <w:szCs w:val="28"/>
        </w:rPr>
        <w:t>Instalațiile</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proiectate</w:t>
      </w:r>
      <w:proofErr w:type="spellEnd"/>
      <w:r w:rsidRPr="000202AC">
        <w:rPr>
          <w:rFonts w:ascii="Times New Roman" w:hAnsi="Times New Roman" w:cs="Times New Roman"/>
          <w:sz w:val="28"/>
          <w:szCs w:val="28"/>
        </w:rPr>
        <w:t xml:space="preserve"> nu </w:t>
      </w:r>
      <w:proofErr w:type="spellStart"/>
      <w:r w:rsidRPr="000202AC">
        <w:rPr>
          <w:rFonts w:ascii="Times New Roman" w:hAnsi="Times New Roman" w:cs="Times New Roman"/>
          <w:sz w:val="28"/>
          <w:szCs w:val="28"/>
        </w:rPr>
        <w:t>afectează</w:t>
      </w:r>
      <w:proofErr w:type="spellEnd"/>
      <w:r w:rsidRPr="000202AC">
        <w:rPr>
          <w:rFonts w:ascii="Times New Roman" w:hAnsi="Times New Roman" w:cs="Times New Roman"/>
          <w:sz w:val="28"/>
          <w:szCs w:val="28"/>
        </w:rPr>
        <w:t xml:space="preserve"> in </w:t>
      </w:r>
      <w:proofErr w:type="spellStart"/>
      <w:r w:rsidRPr="000202AC">
        <w:rPr>
          <w:rFonts w:ascii="Times New Roman" w:hAnsi="Times New Roman" w:cs="Times New Roman"/>
          <w:sz w:val="28"/>
          <w:szCs w:val="28"/>
        </w:rPr>
        <w:t>niciun</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fel</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așezările</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umane</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obiectivele</w:t>
      </w:r>
      <w:proofErr w:type="spellEnd"/>
      <w:r w:rsidRPr="000202AC">
        <w:rPr>
          <w:rFonts w:ascii="Times New Roman" w:hAnsi="Times New Roman" w:cs="Times New Roman"/>
          <w:sz w:val="28"/>
          <w:szCs w:val="28"/>
        </w:rPr>
        <w:t xml:space="preserve"> de </w:t>
      </w:r>
      <w:proofErr w:type="spellStart"/>
      <w:r w:rsidRPr="000202AC">
        <w:rPr>
          <w:rFonts w:ascii="Times New Roman" w:hAnsi="Times New Roman" w:cs="Times New Roman"/>
          <w:sz w:val="28"/>
          <w:szCs w:val="28"/>
        </w:rPr>
        <w:t>interes</w:t>
      </w:r>
      <w:proofErr w:type="spellEnd"/>
      <w:r w:rsidRPr="000202AC">
        <w:rPr>
          <w:rFonts w:ascii="Times New Roman" w:hAnsi="Times New Roman" w:cs="Times New Roman"/>
          <w:sz w:val="28"/>
          <w:szCs w:val="28"/>
        </w:rPr>
        <w:t xml:space="preserve"> public </w:t>
      </w:r>
      <w:proofErr w:type="spellStart"/>
      <w:r w:rsidRPr="000202AC">
        <w:rPr>
          <w:rFonts w:ascii="Times New Roman" w:hAnsi="Times New Roman" w:cs="Times New Roman"/>
          <w:sz w:val="28"/>
          <w:szCs w:val="28"/>
        </w:rPr>
        <w:t>sau</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monumentele</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istorice</w:t>
      </w:r>
      <w:proofErr w:type="spellEnd"/>
      <w:r w:rsidRPr="000202AC">
        <w:rPr>
          <w:rFonts w:ascii="Times New Roman" w:hAnsi="Times New Roman" w:cs="Times New Roman"/>
          <w:sz w:val="28"/>
          <w:szCs w:val="28"/>
        </w:rPr>
        <w:t xml:space="preserve"> </w:t>
      </w:r>
      <w:proofErr w:type="spellStart"/>
      <w:r w:rsidRPr="000202AC">
        <w:rPr>
          <w:rFonts w:ascii="Times New Roman" w:hAnsi="Times New Roman" w:cs="Times New Roman"/>
          <w:sz w:val="28"/>
          <w:szCs w:val="28"/>
        </w:rPr>
        <w:t>si</w:t>
      </w:r>
      <w:proofErr w:type="spellEnd"/>
      <w:r w:rsidRPr="000202AC">
        <w:rPr>
          <w:rFonts w:ascii="Times New Roman" w:hAnsi="Times New Roman" w:cs="Times New Roman"/>
          <w:sz w:val="28"/>
          <w:szCs w:val="28"/>
        </w:rPr>
        <w:t xml:space="preserve"> de </w:t>
      </w:r>
      <w:proofErr w:type="spellStart"/>
      <w:r w:rsidRPr="000202AC">
        <w:rPr>
          <w:rFonts w:ascii="Times New Roman" w:hAnsi="Times New Roman" w:cs="Times New Roman"/>
          <w:sz w:val="28"/>
          <w:szCs w:val="28"/>
        </w:rPr>
        <w:t>arhitectura</w:t>
      </w:r>
      <w:proofErr w:type="spellEnd"/>
      <w:r w:rsidRPr="000202AC">
        <w:rPr>
          <w:rFonts w:ascii="Times New Roman" w:hAnsi="Times New Roman" w:cs="Times New Roman"/>
          <w:sz w:val="28"/>
          <w:szCs w:val="28"/>
        </w:rPr>
        <w:t>.</w:t>
      </w:r>
    </w:p>
    <w:p w14:paraId="667A8544" w14:textId="77777777" w:rsidR="000202AC" w:rsidRPr="000202AC" w:rsidRDefault="000202AC" w:rsidP="000202AC">
      <w:pPr>
        <w:spacing w:line="228" w:lineRule="auto"/>
        <w:ind w:firstLine="567"/>
        <w:jc w:val="both"/>
        <w:rPr>
          <w:sz w:val="28"/>
          <w:szCs w:val="28"/>
        </w:rPr>
      </w:pPr>
      <w:proofErr w:type="spellStart"/>
      <w:r w:rsidRPr="000202AC">
        <w:rPr>
          <w:rFonts w:ascii="Times New Roman" w:eastAsia="Arial" w:hAnsi="Times New Roman" w:cs="Times New Roman"/>
          <w:sz w:val="28"/>
          <w:szCs w:val="28"/>
        </w:rPr>
        <w:t>Pentru</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evitarea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oricaror</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implicatii</w:t>
      </w:r>
      <w:proofErr w:type="spellEnd"/>
      <w:r w:rsidRPr="000202AC">
        <w:rPr>
          <w:rFonts w:ascii="Times New Roman" w:eastAsia="Arial" w:hAnsi="Times New Roman" w:cs="Times New Roman"/>
          <w:sz w:val="28"/>
          <w:szCs w:val="28"/>
        </w:rPr>
        <w:t xml:space="preserve"> ale </w:t>
      </w:r>
      <w:proofErr w:type="spellStart"/>
      <w:r w:rsidRPr="000202AC">
        <w:rPr>
          <w:rFonts w:ascii="Times New Roman" w:eastAsia="Arial" w:hAnsi="Times New Roman" w:cs="Times New Roman"/>
          <w:sz w:val="28"/>
          <w:szCs w:val="28"/>
        </w:rPr>
        <w:t>lucrarilor</w:t>
      </w:r>
      <w:proofErr w:type="spellEnd"/>
      <w:r w:rsidRPr="000202AC">
        <w:rPr>
          <w:rFonts w:ascii="Times New Roman" w:eastAsia="Arial" w:hAnsi="Times New Roman" w:cs="Times New Roman"/>
          <w:sz w:val="28"/>
          <w:szCs w:val="28"/>
        </w:rPr>
        <w:t xml:space="preserve"> de </w:t>
      </w:r>
      <w:proofErr w:type="spellStart"/>
      <w:r w:rsidRPr="000202AC">
        <w:rPr>
          <w:rFonts w:ascii="Times New Roman" w:eastAsia="Arial" w:hAnsi="Times New Roman" w:cs="Times New Roman"/>
          <w:sz w:val="28"/>
          <w:szCs w:val="28"/>
        </w:rPr>
        <w:t>constructie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asupra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asezarilor</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umane</w:t>
      </w:r>
      <w:proofErr w:type="spellEnd"/>
      <w:r w:rsidRPr="000202AC">
        <w:rPr>
          <w:rFonts w:ascii="Times New Roman" w:eastAsia="Arial" w:hAnsi="Times New Roman" w:cs="Times New Roman"/>
          <w:sz w:val="28"/>
          <w:szCs w:val="28"/>
        </w:rPr>
        <w:t xml:space="preserve"> din </w:t>
      </w:r>
      <w:proofErr w:type="spellStart"/>
      <w:r w:rsidRPr="000202AC">
        <w:rPr>
          <w:rFonts w:ascii="Times New Roman" w:eastAsia="Arial" w:hAnsi="Times New Roman" w:cs="Times New Roman"/>
          <w:sz w:val="28"/>
          <w:szCs w:val="28"/>
        </w:rPr>
        <w:t>vecinatate</w:t>
      </w:r>
      <w:proofErr w:type="spellEnd"/>
      <w:r w:rsidRPr="000202AC">
        <w:rPr>
          <w:rFonts w:ascii="Times New Roman" w:eastAsia="Arial" w:hAnsi="Times New Roman" w:cs="Times New Roman"/>
          <w:sz w:val="28"/>
          <w:szCs w:val="28"/>
        </w:rPr>
        <w:t xml:space="preserve">, se </w:t>
      </w:r>
      <w:proofErr w:type="spellStart"/>
      <w:r w:rsidRPr="000202AC">
        <w:rPr>
          <w:rFonts w:ascii="Times New Roman" w:eastAsia="Arial" w:hAnsi="Times New Roman" w:cs="Times New Roman"/>
          <w:sz w:val="28"/>
          <w:szCs w:val="28"/>
        </w:rPr>
        <w:t>propun</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urmatoarele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masuri</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pentru</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perioada</w:t>
      </w:r>
      <w:proofErr w:type="spellEnd"/>
      <w:r w:rsidRPr="000202AC">
        <w:rPr>
          <w:rFonts w:ascii="Times New Roman" w:eastAsia="Arial" w:hAnsi="Times New Roman" w:cs="Times New Roman"/>
          <w:sz w:val="28"/>
          <w:szCs w:val="28"/>
        </w:rPr>
        <w:t xml:space="preserve"> de </w:t>
      </w:r>
      <w:proofErr w:type="spellStart"/>
      <w:r w:rsidRPr="000202AC">
        <w:rPr>
          <w:rFonts w:ascii="Times New Roman" w:eastAsia="Arial" w:hAnsi="Times New Roman" w:cs="Times New Roman"/>
          <w:sz w:val="28"/>
          <w:szCs w:val="28"/>
        </w:rPr>
        <w:t>implementare</w:t>
      </w:r>
      <w:proofErr w:type="spellEnd"/>
      <w:r w:rsidRPr="000202AC">
        <w:rPr>
          <w:rFonts w:ascii="Times New Roman" w:eastAsia="Arial" w:hAnsi="Times New Roman" w:cs="Times New Roman"/>
          <w:sz w:val="28"/>
          <w:szCs w:val="28"/>
        </w:rPr>
        <w:t xml:space="preserve"> a </w:t>
      </w:r>
      <w:proofErr w:type="spellStart"/>
      <w:r w:rsidRPr="000202AC">
        <w:rPr>
          <w:rFonts w:ascii="Times New Roman" w:eastAsia="Arial" w:hAnsi="Times New Roman" w:cs="Times New Roman"/>
          <w:sz w:val="28"/>
          <w:szCs w:val="28"/>
        </w:rPr>
        <w:t>proiectului</w:t>
      </w:r>
      <w:proofErr w:type="spellEnd"/>
      <w:r w:rsidRPr="000202AC">
        <w:rPr>
          <w:rFonts w:ascii="Times New Roman" w:eastAsia="Arial" w:hAnsi="Times New Roman" w:cs="Times New Roman"/>
          <w:sz w:val="28"/>
          <w:szCs w:val="28"/>
        </w:rPr>
        <w:t>:</w:t>
      </w:r>
    </w:p>
    <w:p w14:paraId="055779AB" w14:textId="77777777" w:rsidR="000202AC" w:rsidRPr="000202AC" w:rsidRDefault="000202AC" w:rsidP="000202AC">
      <w:pPr>
        <w:spacing w:line="5" w:lineRule="exact"/>
        <w:ind w:firstLine="567"/>
        <w:jc w:val="both"/>
        <w:rPr>
          <w:rFonts w:ascii="Times New Roman" w:eastAsia="Times New Roman" w:hAnsi="Times New Roman" w:cs="Times New Roman"/>
          <w:sz w:val="28"/>
          <w:szCs w:val="28"/>
        </w:rPr>
      </w:pPr>
    </w:p>
    <w:p w14:paraId="07E3412F" w14:textId="77777777" w:rsidR="000202AC" w:rsidRPr="000202AC" w:rsidRDefault="000202AC" w:rsidP="000202AC">
      <w:pPr>
        <w:spacing w:line="300" w:lineRule="auto"/>
        <w:ind w:firstLine="567"/>
        <w:jc w:val="both"/>
        <w:rPr>
          <w:sz w:val="28"/>
          <w:szCs w:val="28"/>
        </w:rPr>
      </w:pPr>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utilizarea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unor</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echipamente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performante</w:t>
      </w:r>
      <w:proofErr w:type="spellEnd"/>
      <w:r w:rsidRPr="000202AC">
        <w:rPr>
          <w:rFonts w:ascii="Times New Roman" w:eastAsia="Arial" w:hAnsi="Times New Roman" w:cs="Times New Roman"/>
          <w:sz w:val="28"/>
          <w:szCs w:val="28"/>
        </w:rPr>
        <w:t xml:space="preserve"> care </w:t>
      </w:r>
      <w:proofErr w:type="spellStart"/>
      <w:r w:rsidRPr="000202AC">
        <w:rPr>
          <w:rFonts w:ascii="Times New Roman" w:eastAsia="Arial" w:hAnsi="Times New Roman" w:cs="Times New Roman"/>
          <w:sz w:val="28"/>
          <w:szCs w:val="28"/>
        </w:rPr>
        <w:t>sa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genereze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nivele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minime</w:t>
      </w:r>
      <w:proofErr w:type="spellEnd"/>
      <w:r w:rsidRPr="000202AC">
        <w:rPr>
          <w:rFonts w:ascii="Times New Roman" w:eastAsia="Arial" w:hAnsi="Times New Roman" w:cs="Times New Roman"/>
          <w:sz w:val="28"/>
          <w:szCs w:val="28"/>
        </w:rPr>
        <w:t xml:space="preserve"> de </w:t>
      </w:r>
      <w:proofErr w:type="spellStart"/>
      <w:r w:rsidRPr="000202AC">
        <w:rPr>
          <w:rFonts w:ascii="Times New Roman" w:eastAsia="Arial" w:hAnsi="Times New Roman" w:cs="Times New Roman"/>
          <w:sz w:val="28"/>
          <w:szCs w:val="28"/>
        </w:rPr>
        <w:t>zgomot</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si</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astfel</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disconfort</w:t>
      </w:r>
      <w:proofErr w:type="spellEnd"/>
      <w:r w:rsidRPr="000202AC">
        <w:rPr>
          <w:rFonts w:ascii="Times New Roman" w:eastAsia="Arial" w:hAnsi="Times New Roman" w:cs="Times New Roman"/>
          <w:sz w:val="28"/>
          <w:szCs w:val="28"/>
        </w:rPr>
        <w:t xml:space="preserve"> minim </w:t>
      </w:r>
      <w:proofErr w:type="spellStart"/>
      <w:r w:rsidRPr="000202AC">
        <w:rPr>
          <w:rFonts w:ascii="Times New Roman" w:eastAsia="Arial" w:hAnsi="Times New Roman" w:cs="Times New Roman"/>
          <w:sz w:val="28"/>
          <w:szCs w:val="28"/>
        </w:rPr>
        <w:t>vecinatatilor</w:t>
      </w:r>
      <w:proofErr w:type="spellEnd"/>
      <w:r w:rsidRPr="000202AC">
        <w:rPr>
          <w:rFonts w:ascii="Times New Roman" w:eastAsia="Arial" w:hAnsi="Times New Roman" w:cs="Times New Roman"/>
          <w:sz w:val="28"/>
          <w:szCs w:val="28"/>
        </w:rPr>
        <w:t xml:space="preserve"> </w:t>
      </w:r>
      <w:proofErr w:type="spellStart"/>
      <w:proofErr w:type="gramStart"/>
      <w:r w:rsidRPr="000202AC">
        <w:rPr>
          <w:rFonts w:ascii="Times New Roman" w:eastAsia="Arial" w:hAnsi="Times New Roman" w:cs="Times New Roman"/>
          <w:sz w:val="28"/>
          <w:szCs w:val="28"/>
        </w:rPr>
        <w:t>lucrarii</w:t>
      </w:r>
      <w:proofErr w:type="spellEnd"/>
      <w:r w:rsidRPr="000202AC">
        <w:rPr>
          <w:rFonts w:ascii="Times New Roman" w:eastAsia="Arial" w:hAnsi="Times New Roman" w:cs="Times New Roman"/>
          <w:sz w:val="28"/>
          <w:szCs w:val="28"/>
        </w:rPr>
        <w:t>;</w:t>
      </w:r>
      <w:proofErr w:type="gramEnd"/>
    </w:p>
    <w:p w14:paraId="3448540F" w14:textId="77777777" w:rsidR="000202AC" w:rsidRPr="000202AC" w:rsidRDefault="000202AC" w:rsidP="000202AC">
      <w:pPr>
        <w:spacing w:line="228" w:lineRule="auto"/>
        <w:ind w:firstLine="567"/>
        <w:jc w:val="both"/>
        <w:rPr>
          <w:sz w:val="28"/>
          <w:szCs w:val="28"/>
        </w:rPr>
      </w:pPr>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implementarea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masurilor</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propuse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pentru</w:t>
      </w:r>
      <w:proofErr w:type="spellEnd"/>
      <w:r w:rsidRPr="000202AC">
        <w:rPr>
          <w:rFonts w:ascii="Times New Roman" w:eastAsia="Arial" w:hAnsi="Times New Roman" w:cs="Times New Roman"/>
          <w:sz w:val="28"/>
          <w:szCs w:val="28"/>
        </w:rPr>
        <w:t xml:space="preserve"> factor de </w:t>
      </w:r>
      <w:proofErr w:type="spellStart"/>
      <w:r w:rsidRPr="000202AC">
        <w:rPr>
          <w:rFonts w:ascii="Times New Roman" w:eastAsia="Arial" w:hAnsi="Times New Roman" w:cs="Times New Roman"/>
          <w:sz w:val="28"/>
          <w:szCs w:val="28"/>
        </w:rPr>
        <w:t>mediu</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aer</w:t>
      </w:r>
      <w:proofErr w:type="spellEnd"/>
      <w:r w:rsidRPr="000202AC">
        <w:rPr>
          <w:rFonts w:ascii="Times New Roman" w:eastAsia="Arial" w:hAnsi="Times New Roman" w:cs="Times New Roman"/>
          <w:sz w:val="28"/>
          <w:szCs w:val="28"/>
        </w:rPr>
        <w:t xml:space="preserve">, care se pot </w:t>
      </w:r>
      <w:proofErr w:type="spellStart"/>
      <w:r w:rsidRPr="000202AC">
        <w:rPr>
          <w:rFonts w:ascii="Times New Roman" w:eastAsia="Arial" w:hAnsi="Times New Roman" w:cs="Times New Roman"/>
          <w:sz w:val="28"/>
          <w:szCs w:val="28"/>
        </w:rPr>
        <w:t>considera</w:t>
      </w:r>
      <w:proofErr w:type="spellEnd"/>
      <w:r w:rsidRPr="000202AC">
        <w:rPr>
          <w:rFonts w:ascii="Times New Roman" w:eastAsia="Arial" w:hAnsi="Times New Roman" w:cs="Times New Roman"/>
          <w:sz w:val="28"/>
          <w:szCs w:val="28"/>
        </w:rPr>
        <w:t xml:space="preserve"> ca </w:t>
      </w:r>
      <w:proofErr w:type="spellStart"/>
      <w:r w:rsidRPr="000202AC">
        <w:rPr>
          <w:rFonts w:ascii="Times New Roman" w:eastAsia="Arial" w:hAnsi="Times New Roman" w:cs="Times New Roman"/>
          <w:sz w:val="28"/>
          <w:szCs w:val="28"/>
        </w:rPr>
        <w:t>avand</w:t>
      </w:r>
      <w:proofErr w:type="spellEnd"/>
      <w:r w:rsidRPr="000202AC">
        <w:rPr>
          <w:rFonts w:ascii="Times New Roman" w:eastAsia="Arial" w:hAnsi="Times New Roman" w:cs="Times New Roman"/>
          <w:sz w:val="28"/>
          <w:szCs w:val="28"/>
        </w:rPr>
        <w:t xml:space="preserve"> o </w:t>
      </w:r>
      <w:proofErr w:type="spellStart"/>
      <w:r w:rsidRPr="000202AC">
        <w:rPr>
          <w:rFonts w:ascii="Times New Roman" w:eastAsia="Arial" w:hAnsi="Times New Roman" w:cs="Times New Roman"/>
          <w:sz w:val="28"/>
          <w:szCs w:val="28"/>
        </w:rPr>
        <w:t>componenta</w:t>
      </w:r>
      <w:proofErr w:type="spellEnd"/>
      <w:r w:rsidRPr="000202AC">
        <w:rPr>
          <w:rFonts w:ascii="Times New Roman" w:eastAsia="Arial" w:hAnsi="Times New Roman" w:cs="Times New Roman"/>
          <w:sz w:val="28"/>
          <w:szCs w:val="28"/>
        </w:rPr>
        <w:t xml:space="preserve"> cu </w:t>
      </w:r>
      <w:proofErr w:type="spellStart"/>
      <w:r w:rsidRPr="000202AC">
        <w:rPr>
          <w:rFonts w:ascii="Times New Roman" w:eastAsia="Arial" w:hAnsi="Times New Roman" w:cs="Times New Roman"/>
          <w:sz w:val="28"/>
          <w:szCs w:val="28"/>
        </w:rPr>
        <w:t>efect</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si</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asupra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sanatatii</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umane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calitatea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aerului</w:t>
      </w:r>
      <w:proofErr w:type="spellEnd"/>
      <w:r w:rsidRPr="000202AC">
        <w:rPr>
          <w:rFonts w:ascii="Times New Roman" w:eastAsia="Arial" w:hAnsi="Times New Roman" w:cs="Times New Roman"/>
          <w:sz w:val="28"/>
          <w:szCs w:val="28"/>
        </w:rPr>
        <w:t xml:space="preserve"> in </w:t>
      </w:r>
      <w:proofErr w:type="spellStart"/>
      <w:r w:rsidRPr="000202AC">
        <w:rPr>
          <w:rFonts w:ascii="Times New Roman" w:eastAsia="Arial" w:hAnsi="Times New Roman" w:cs="Times New Roman"/>
          <w:sz w:val="28"/>
          <w:szCs w:val="28"/>
        </w:rPr>
        <w:t>zonele</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invecinate</w:t>
      </w:r>
      <w:proofErr w:type="spellEnd"/>
      <w:r w:rsidRPr="000202AC">
        <w:rPr>
          <w:rFonts w:ascii="Times New Roman" w:eastAsia="Arial" w:hAnsi="Times New Roman" w:cs="Times New Roman"/>
          <w:sz w:val="28"/>
          <w:szCs w:val="28"/>
        </w:rPr>
        <w:t>).</w:t>
      </w:r>
    </w:p>
    <w:p w14:paraId="55CD8ED3" w14:textId="77777777" w:rsidR="000202AC" w:rsidRPr="000202AC" w:rsidRDefault="000202AC" w:rsidP="000202AC">
      <w:pPr>
        <w:spacing w:line="34" w:lineRule="exact"/>
        <w:ind w:firstLine="567"/>
        <w:jc w:val="both"/>
        <w:rPr>
          <w:rFonts w:ascii="Times New Roman" w:eastAsia="Times New Roman" w:hAnsi="Times New Roman" w:cs="Times New Roman"/>
          <w:sz w:val="28"/>
          <w:szCs w:val="28"/>
        </w:rPr>
      </w:pPr>
    </w:p>
    <w:p w14:paraId="49ED2A84" w14:textId="77777777" w:rsidR="000202AC" w:rsidRPr="000202AC" w:rsidRDefault="000202AC" w:rsidP="000202AC">
      <w:pPr>
        <w:spacing w:line="228" w:lineRule="auto"/>
        <w:ind w:firstLine="567"/>
        <w:jc w:val="both"/>
        <w:rPr>
          <w:sz w:val="28"/>
          <w:szCs w:val="28"/>
        </w:rPr>
      </w:pPr>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respectarea</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programului</w:t>
      </w:r>
      <w:proofErr w:type="spellEnd"/>
      <w:r w:rsidRPr="000202AC">
        <w:rPr>
          <w:rFonts w:ascii="Times New Roman" w:eastAsia="Arial" w:hAnsi="Times New Roman" w:cs="Times New Roman"/>
          <w:sz w:val="28"/>
          <w:szCs w:val="28"/>
        </w:rPr>
        <w:t xml:space="preserve"> </w:t>
      </w:r>
      <w:proofErr w:type="spellStart"/>
      <w:r w:rsidRPr="000202AC">
        <w:rPr>
          <w:rFonts w:ascii="Times New Roman" w:eastAsia="Arial" w:hAnsi="Times New Roman" w:cs="Times New Roman"/>
          <w:sz w:val="28"/>
          <w:szCs w:val="28"/>
        </w:rPr>
        <w:t>lucrarilor</w:t>
      </w:r>
      <w:proofErr w:type="spellEnd"/>
    </w:p>
    <w:p w14:paraId="2A84D914" w14:textId="77777777" w:rsidR="000202AC" w:rsidRDefault="000202AC" w:rsidP="000202AC">
      <w:pPr>
        <w:spacing w:line="276" w:lineRule="auto"/>
        <w:ind w:firstLine="709"/>
        <w:jc w:val="both"/>
        <w:rPr>
          <w:rFonts w:ascii="Times New Roman" w:hAnsi="Times New Roman" w:cs="Times New Roman"/>
          <w:sz w:val="28"/>
          <w:szCs w:val="28"/>
        </w:rPr>
      </w:pPr>
    </w:p>
    <w:p w14:paraId="4588A6E9" w14:textId="77777777" w:rsidR="00272A5A" w:rsidRPr="00003AB3" w:rsidRDefault="007520EF" w:rsidP="000341E0">
      <w:pPr>
        <w:pStyle w:val="Corptext"/>
        <w:spacing w:after="100"/>
        <w:jc w:val="both"/>
        <w:rPr>
          <w:rFonts w:ascii="Times New Roman" w:hAnsi="Times New Roman" w:cs="Times New Roman"/>
          <w:i/>
          <w:sz w:val="28"/>
          <w:szCs w:val="28"/>
        </w:rPr>
      </w:pPr>
      <w:r w:rsidRPr="00003AB3">
        <w:rPr>
          <w:rFonts w:ascii="Times New Roman" w:hAnsi="Times New Roman" w:cs="Times New Roman"/>
          <w:b/>
          <w:i/>
          <w:color w:val="222222"/>
          <w:sz w:val="28"/>
          <w:szCs w:val="28"/>
        </w:rPr>
        <w:t>h</w:t>
      </w:r>
      <w:r w:rsidRPr="00003AB3">
        <w:rPr>
          <w:rFonts w:ascii="Times New Roman" w:hAnsi="Times New Roman" w:cs="Times New Roman"/>
          <w:b/>
          <w:i/>
          <w:sz w:val="28"/>
          <w:szCs w:val="28"/>
        </w:rPr>
        <w:t>)</w:t>
      </w:r>
      <w:bookmarkStart w:id="52" w:name="s-275168581"/>
      <w:bookmarkEnd w:id="52"/>
      <w:r w:rsidRPr="00003AB3">
        <w:rPr>
          <w:rFonts w:ascii="Times New Roman" w:hAnsi="Times New Roman" w:cs="Times New Roman"/>
          <w:i/>
          <w:sz w:val="28"/>
          <w:szCs w:val="28"/>
        </w:rPr>
        <w:t> </w:t>
      </w:r>
      <w:proofErr w:type="spellStart"/>
      <w:r w:rsidRPr="00003AB3">
        <w:rPr>
          <w:rFonts w:ascii="Times New Roman" w:hAnsi="Times New Roman" w:cs="Times New Roman"/>
          <w:i/>
          <w:sz w:val="28"/>
          <w:szCs w:val="28"/>
        </w:rPr>
        <w:t>prevenirea</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şi</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gestionarea</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deşeurilor</w:t>
      </w:r>
      <w:proofErr w:type="spellEnd"/>
      <w:r w:rsidRPr="00003AB3">
        <w:rPr>
          <w:rFonts w:ascii="Times New Roman" w:hAnsi="Times New Roman" w:cs="Times New Roman"/>
          <w:i/>
          <w:sz w:val="28"/>
          <w:szCs w:val="28"/>
        </w:rPr>
        <w:t xml:space="preserve"> generate pe </w:t>
      </w:r>
      <w:proofErr w:type="spellStart"/>
      <w:r w:rsidRPr="00003AB3">
        <w:rPr>
          <w:rFonts w:ascii="Times New Roman" w:hAnsi="Times New Roman" w:cs="Times New Roman"/>
          <w:i/>
          <w:sz w:val="28"/>
          <w:szCs w:val="28"/>
        </w:rPr>
        <w:t>amplasament</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în</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timpul</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realizării</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proiectului</w:t>
      </w:r>
      <w:proofErr w:type="spellEnd"/>
      <w:r w:rsidRPr="00003AB3">
        <w:rPr>
          <w:rFonts w:ascii="Times New Roman" w:hAnsi="Times New Roman" w:cs="Times New Roman"/>
          <w:i/>
          <w:sz w:val="28"/>
          <w:szCs w:val="28"/>
        </w:rPr>
        <w:t>/</w:t>
      </w:r>
      <w:proofErr w:type="spellStart"/>
      <w:r w:rsidRPr="00003AB3">
        <w:rPr>
          <w:rFonts w:ascii="Times New Roman" w:hAnsi="Times New Roman" w:cs="Times New Roman"/>
          <w:i/>
          <w:sz w:val="28"/>
          <w:szCs w:val="28"/>
        </w:rPr>
        <w:t>în</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timpul</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exploatării</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inclusiv</w:t>
      </w:r>
      <w:proofErr w:type="spellEnd"/>
      <w:r w:rsidRPr="00003AB3">
        <w:rPr>
          <w:rFonts w:ascii="Times New Roman" w:hAnsi="Times New Roman" w:cs="Times New Roman"/>
          <w:i/>
          <w:sz w:val="28"/>
          <w:szCs w:val="28"/>
        </w:rPr>
        <w:t xml:space="preserve"> </w:t>
      </w:r>
      <w:proofErr w:type="spellStart"/>
      <w:r w:rsidRPr="00003AB3">
        <w:rPr>
          <w:rFonts w:ascii="Times New Roman" w:hAnsi="Times New Roman" w:cs="Times New Roman"/>
          <w:i/>
          <w:sz w:val="28"/>
          <w:szCs w:val="28"/>
        </w:rPr>
        <w:t>eliminarea</w:t>
      </w:r>
      <w:proofErr w:type="spellEnd"/>
      <w:r w:rsidRPr="00003AB3">
        <w:rPr>
          <w:rFonts w:ascii="Times New Roman" w:hAnsi="Times New Roman" w:cs="Times New Roman"/>
          <w:i/>
          <w:sz w:val="28"/>
          <w:szCs w:val="28"/>
        </w:rPr>
        <w:t>:</w:t>
      </w:r>
    </w:p>
    <w:p w14:paraId="26781FE6" w14:textId="77777777" w:rsidR="00003AB3" w:rsidRPr="00003AB3" w:rsidRDefault="00003AB3" w:rsidP="00003AB3">
      <w:pPr>
        <w:ind w:firstLine="567"/>
        <w:jc w:val="both"/>
        <w:rPr>
          <w:sz w:val="28"/>
          <w:szCs w:val="28"/>
        </w:rPr>
      </w:pPr>
      <w:r w:rsidRPr="00003AB3">
        <w:rPr>
          <w:rFonts w:ascii="Times New Roman" w:hAnsi="Times New Roman" w:cs="Times New Roman"/>
          <w:sz w:val="28"/>
          <w:szCs w:val="28"/>
        </w:rPr>
        <w:t xml:space="preserve">In </w:t>
      </w:r>
      <w:proofErr w:type="spellStart"/>
      <w:r w:rsidRPr="00003AB3">
        <w:rPr>
          <w:rFonts w:ascii="Times New Roman" w:hAnsi="Times New Roman" w:cs="Times New Roman"/>
          <w:sz w:val="28"/>
          <w:szCs w:val="28"/>
        </w:rPr>
        <w:t>perioada</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lucrărilor</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rezultă</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deşeuri</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specifice</w:t>
      </w:r>
      <w:proofErr w:type="spellEnd"/>
      <w:r w:rsidRPr="00003AB3">
        <w:rPr>
          <w:rFonts w:ascii="Times New Roman" w:hAnsi="Times New Roman" w:cs="Times New Roman"/>
          <w:sz w:val="28"/>
          <w:szCs w:val="28"/>
        </w:rPr>
        <w:t xml:space="preserve"> </w:t>
      </w:r>
      <w:proofErr w:type="spellStart"/>
      <w:r w:rsidRPr="00003AB3">
        <w:rPr>
          <w:rFonts w:ascii="Times New Roman" w:hAnsi="Times New Roman" w:cs="Times New Roman"/>
          <w:sz w:val="28"/>
          <w:szCs w:val="28"/>
        </w:rPr>
        <w:t>activităţii</w:t>
      </w:r>
      <w:proofErr w:type="spellEnd"/>
      <w:r w:rsidRPr="00003AB3">
        <w:rPr>
          <w:rFonts w:ascii="Times New Roman" w:hAnsi="Times New Roman" w:cs="Times New Roman"/>
          <w:sz w:val="28"/>
          <w:szCs w:val="28"/>
        </w:rPr>
        <w:t xml:space="preserve"> de </w:t>
      </w:r>
      <w:proofErr w:type="spellStart"/>
      <w:r w:rsidRPr="00003AB3">
        <w:rPr>
          <w:rFonts w:ascii="Times New Roman" w:hAnsi="Times New Roman" w:cs="Times New Roman"/>
          <w:sz w:val="28"/>
          <w:szCs w:val="28"/>
        </w:rPr>
        <w:t>construire</w:t>
      </w:r>
      <w:proofErr w:type="spellEnd"/>
      <w:r w:rsidRPr="00003AB3">
        <w:rPr>
          <w:rFonts w:ascii="Times New Roman" w:hAnsi="Times New Roman" w:cs="Times New Roman"/>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2"/>
        <w:gridCol w:w="2186"/>
        <w:gridCol w:w="21"/>
        <w:gridCol w:w="2198"/>
        <w:gridCol w:w="9"/>
        <w:gridCol w:w="2207"/>
      </w:tblGrid>
      <w:tr w:rsidR="00733AF6" w:rsidRPr="00C5042A" w14:paraId="53E0F584" w14:textId="77777777" w:rsidTr="00733AF6">
        <w:trPr>
          <w:trHeight w:val="1205"/>
        </w:trPr>
        <w:tc>
          <w:tcPr>
            <w:tcW w:w="2185" w:type="dxa"/>
          </w:tcPr>
          <w:p w14:paraId="696C7991" w14:textId="77777777" w:rsidR="00B902A2" w:rsidRPr="00C5042A" w:rsidRDefault="00B902A2" w:rsidP="008D34C0">
            <w:pPr>
              <w:pStyle w:val="Corptext"/>
              <w:spacing w:before="120"/>
              <w:jc w:val="center"/>
              <w:rPr>
                <w:sz w:val="28"/>
                <w:szCs w:val="28"/>
              </w:rPr>
            </w:pPr>
            <w:r w:rsidRPr="00C5042A">
              <w:rPr>
                <w:sz w:val="28"/>
                <w:szCs w:val="28"/>
              </w:rPr>
              <w:t xml:space="preserve">Cod </w:t>
            </w:r>
            <w:proofErr w:type="spellStart"/>
            <w:r w:rsidRPr="00C5042A">
              <w:rPr>
                <w:sz w:val="28"/>
                <w:szCs w:val="28"/>
              </w:rPr>
              <w:t>deseu</w:t>
            </w:r>
            <w:proofErr w:type="spellEnd"/>
            <w:r w:rsidRPr="00C5042A">
              <w:rPr>
                <w:sz w:val="28"/>
                <w:szCs w:val="28"/>
              </w:rPr>
              <w:t xml:space="preserve"> conform </w:t>
            </w:r>
            <w:proofErr w:type="spellStart"/>
            <w:r w:rsidRPr="00C5042A">
              <w:rPr>
                <w:sz w:val="28"/>
                <w:szCs w:val="28"/>
              </w:rPr>
              <w:t>legislatie</w:t>
            </w:r>
            <w:proofErr w:type="spellEnd"/>
          </w:p>
        </w:tc>
        <w:tc>
          <w:tcPr>
            <w:tcW w:w="2208" w:type="dxa"/>
            <w:gridSpan w:val="2"/>
          </w:tcPr>
          <w:p w14:paraId="0180A6AB" w14:textId="77777777" w:rsidR="00B902A2" w:rsidRPr="00C5042A" w:rsidRDefault="00B902A2" w:rsidP="008D34C0">
            <w:pPr>
              <w:pStyle w:val="Corptext"/>
              <w:spacing w:before="120"/>
              <w:rPr>
                <w:sz w:val="28"/>
                <w:szCs w:val="28"/>
              </w:rPr>
            </w:pPr>
            <w:proofErr w:type="spellStart"/>
            <w:r w:rsidRPr="00C5042A">
              <w:rPr>
                <w:sz w:val="28"/>
                <w:szCs w:val="28"/>
              </w:rPr>
              <w:t>Denumire</w:t>
            </w:r>
            <w:proofErr w:type="spellEnd"/>
            <w:r w:rsidRPr="00C5042A">
              <w:rPr>
                <w:sz w:val="28"/>
                <w:szCs w:val="28"/>
              </w:rPr>
              <w:t xml:space="preserve"> </w:t>
            </w:r>
            <w:proofErr w:type="spellStart"/>
            <w:r w:rsidRPr="00C5042A">
              <w:rPr>
                <w:sz w:val="28"/>
                <w:szCs w:val="28"/>
              </w:rPr>
              <w:t>deseu</w:t>
            </w:r>
            <w:proofErr w:type="spellEnd"/>
          </w:p>
        </w:tc>
        <w:tc>
          <w:tcPr>
            <w:tcW w:w="2219" w:type="dxa"/>
            <w:gridSpan w:val="2"/>
          </w:tcPr>
          <w:p w14:paraId="3F868C51" w14:textId="77777777" w:rsidR="00B902A2" w:rsidRPr="00C5042A" w:rsidRDefault="00B902A2" w:rsidP="008D34C0">
            <w:pPr>
              <w:pStyle w:val="Corptext"/>
              <w:spacing w:before="120"/>
              <w:jc w:val="center"/>
              <w:rPr>
                <w:sz w:val="28"/>
                <w:szCs w:val="28"/>
              </w:rPr>
            </w:pPr>
            <w:r w:rsidRPr="00C5042A">
              <w:rPr>
                <w:sz w:val="28"/>
                <w:szCs w:val="28"/>
              </w:rPr>
              <w:t xml:space="preserve">Mod de </w:t>
            </w:r>
            <w:proofErr w:type="spellStart"/>
            <w:r w:rsidRPr="00C5042A">
              <w:rPr>
                <w:sz w:val="28"/>
                <w:szCs w:val="28"/>
              </w:rPr>
              <w:t>depozitare</w:t>
            </w:r>
            <w:proofErr w:type="spellEnd"/>
          </w:p>
        </w:tc>
        <w:tc>
          <w:tcPr>
            <w:tcW w:w="2216" w:type="dxa"/>
            <w:gridSpan w:val="2"/>
          </w:tcPr>
          <w:p w14:paraId="27C1E0FC" w14:textId="77777777" w:rsidR="00B902A2" w:rsidRPr="00C5042A" w:rsidRDefault="00B902A2" w:rsidP="008D34C0">
            <w:pPr>
              <w:pStyle w:val="Corptext"/>
              <w:spacing w:before="120"/>
              <w:jc w:val="center"/>
              <w:rPr>
                <w:sz w:val="28"/>
                <w:szCs w:val="28"/>
              </w:rPr>
            </w:pPr>
            <w:r w:rsidRPr="00C5042A">
              <w:rPr>
                <w:sz w:val="28"/>
                <w:szCs w:val="28"/>
              </w:rPr>
              <w:t xml:space="preserve">Mod de </w:t>
            </w:r>
            <w:proofErr w:type="spellStart"/>
            <w:r w:rsidRPr="00C5042A">
              <w:rPr>
                <w:sz w:val="28"/>
                <w:szCs w:val="28"/>
              </w:rPr>
              <w:t>gestionare</w:t>
            </w:r>
            <w:proofErr w:type="spellEnd"/>
            <w:r w:rsidRPr="00C5042A">
              <w:rPr>
                <w:sz w:val="28"/>
                <w:szCs w:val="28"/>
              </w:rPr>
              <w:t xml:space="preserve"> </w:t>
            </w:r>
            <w:proofErr w:type="spellStart"/>
            <w:r w:rsidRPr="00C5042A">
              <w:rPr>
                <w:sz w:val="28"/>
                <w:szCs w:val="28"/>
              </w:rPr>
              <w:t>deseu</w:t>
            </w:r>
            <w:proofErr w:type="spellEnd"/>
          </w:p>
        </w:tc>
      </w:tr>
      <w:tr w:rsidR="00B902A2" w:rsidRPr="00C5042A" w14:paraId="0D892817" w14:textId="77777777" w:rsidTr="008D34C0">
        <w:tc>
          <w:tcPr>
            <w:tcW w:w="8828" w:type="dxa"/>
            <w:gridSpan w:val="7"/>
          </w:tcPr>
          <w:p w14:paraId="7837BE36" w14:textId="77777777" w:rsidR="00B902A2" w:rsidRPr="00C5042A" w:rsidRDefault="00B902A2" w:rsidP="008D34C0">
            <w:pPr>
              <w:pStyle w:val="Corptext"/>
              <w:spacing w:before="120"/>
              <w:jc w:val="center"/>
              <w:rPr>
                <w:sz w:val="28"/>
                <w:szCs w:val="28"/>
              </w:rPr>
            </w:pPr>
            <w:r w:rsidRPr="00C5042A">
              <w:rPr>
                <w:b/>
                <w:sz w:val="28"/>
                <w:szCs w:val="28"/>
              </w:rPr>
              <w:t xml:space="preserve">In </w:t>
            </w:r>
            <w:proofErr w:type="spellStart"/>
            <w:r w:rsidRPr="00C5042A">
              <w:rPr>
                <w:b/>
                <w:sz w:val="28"/>
                <w:szCs w:val="28"/>
              </w:rPr>
              <w:t>perioda</w:t>
            </w:r>
            <w:proofErr w:type="spellEnd"/>
            <w:r w:rsidRPr="00C5042A">
              <w:rPr>
                <w:b/>
                <w:sz w:val="28"/>
                <w:szCs w:val="28"/>
              </w:rPr>
              <w:t xml:space="preserve"> de </w:t>
            </w:r>
            <w:proofErr w:type="spellStart"/>
            <w:r w:rsidRPr="00C5042A">
              <w:rPr>
                <w:b/>
                <w:sz w:val="28"/>
                <w:szCs w:val="28"/>
              </w:rPr>
              <w:t>constructie</w:t>
            </w:r>
            <w:proofErr w:type="spellEnd"/>
            <w:r w:rsidRPr="00C5042A">
              <w:rPr>
                <w:b/>
                <w:sz w:val="28"/>
                <w:szCs w:val="28"/>
              </w:rPr>
              <w:t xml:space="preserve"> </w:t>
            </w:r>
            <w:proofErr w:type="gramStart"/>
            <w:r w:rsidRPr="00C5042A">
              <w:rPr>
                <w:b/>
                <w:sz w:val="28"/>
                <w:szCs w:val="28"/>
              </w:rPr>
              <w:t>a</w:t>
            </w:r>
            <w:proofErr w:type="gramEnd"/>
            <w:r w:rsidRPr="00C5042A">
              <w:rPr>
                <w:b/>
                <w:sz w:val="28"/>
                <w:szCs w:val="28"/>
              </w:rPr>
              <w:t xml:space="preserve"> </w:t>
            </w:r>
            <w:proofErr w:type="spellStart"/>
            <w:r w:rsidRPr="00C5042A">
              <w:rPr>
                <w:b/>
                <w:sz w:val="28"/>
                <w:szCs w:val="28"/>
              </w:rPr>
              <w:t>investitiilor</w:t>
            </w:r>
            <w:proofErr w:type="spellEnd"/>
            <w:r w:rsidRPr="00C5042A">
              <w:rPr>
                <w:b/>
                <w:sz w:val="28"/>
                <w:szCs w:val="28"/>
              </w:rPr>
              <w:t xml:space="preserve"> din </w:t>
            </w:r>
            <w:proofErr w:type="spellStart"/>
            <w:r w:rsidRPr="00C5042A">
              <w:rPr>
                <w:b/>
                <w:sz w:val="28"/>
                <w:szCs w:val="28"/>
              </w:rPr>
              <w:t>proiect</w:t>
            </w:r>
            <w:proofErr w:type="spellEnd"/>
          </w:p>
        </w:tc>
      </w:tr>
      <w:tr w:rsidR="00B902A2" w:rsidRPr="00C5042A" w14:paraId="6CA89699" w14:textId="77777777" w:rsidTr="00733AF6">
        <w:trPr>
          <w:trHeight w:val="1268"/>
        </w:trPr>
        <w:tc>
          <w:tcPr>
            <w:tcW w:w="2207" w:type="dxa"/>
            <w:gridSpan w:val="2"/>
            <w:tcBorders>
              <w:bottom w:val="single" w:sz="4" w:space="0" w:color="auto"/>
            </w:tcBorders>
          </w:tcPr>
          <w:p w14:paraId="61D3A13E" w14:textId="77777777" w:rsidR="00B902A2" w:rsidRPr="00C5042A" w:rsidRDefault="00B902A2" w:rsidP="008D34C0">
            <w:pPr>
              <w:pStyle w:val="Corptext"/>
              <w:spacing w:before="120"/>
              <w:jc w:val="center"/>
              <w:rPr>
                <w:b/>
                <w:sz w:val="28"/>
                <w:szCs w:val="28"/>
              </w:rPr>
            </w:pPr>
            <w:r w:rsidRPr="00C5042A">
              <w:rPr>
                <w:sz w:val="28"/>
                <w:szCs w:val="28"/>
              </w:rPr>
              <w:t>17 05 04</w:t>
            </w:r>
          </w:p>
        </w:tc>
        <w:tc>
          <w:tcPr>
            <w:tcW w:w="2207" w:type="dxa"/>
            <w:gridSpan w:val="2"/>
          </w:tcPr>
          <w:p w14:paraId="0EDDABC8" w14:textId="77777777" w:rsidR="00B902A2" w:rsidRPr="00C5042A" w:rsidRDefault="00B902A2" w:rsidP="008D34C0">
            <w:pPr>
              <w:pStyle w:val="Corptext"/>
              <w:spacing w:before="120"/>
              <w:jc w:val="center"/>
              <w:rPr>
                <w:b/>
                <w:sz w:val="28"/>
                <w:szCs w:val="28"/>
              </w:rPr>
            </w:pPr>
            <w:proofErr w:type="spellStart"/>
            <w:r w:rsidRPr="00C5042A">
              <w:rPr>
                <w:sz w:val="28"/>
                <w:szCs w:val="28"/>
              </w:rPr>
              <w:t>Pamant</w:t>
            </w:r>
            <w:proofErr w:type="spellEnd"/>
            <w:r w:rsidRPr="00C5042A">
              <w:rPr>
                <w:sz w:val="28"/>
                <w:szCs w:val="28"/>
              </w:rPr>
              <w:t xml:space="preserve"> </w:t>
            </w:r>
          </w:p>
        </w:tc>
        <w:tc>
          <w:tcPr>
            <w:tcW w:w="2207" w:type="dxa"/>
            <w:gridSpan w:val="2"/>
          </w:tcPr>
          <w:p w14:paraId="6913CC7B" w14:textId="77777777" w:rsidR="00B902A2" w:rsidRPr="00C5042A" w:rsidRDefault="00B902A2" w:rsidP="008D34C0">
            <w:pPr>
              <w:pStyle w:val="Corptext"/>
              <w:spacing w:before="120"/>
              <w:jc w:val="center"/>
              <w:rPr>
                <w:b/>
                <w:sz w:val="28"/>
                <w:szCs w:val="28"/>
              </w:rPr>
            </w:pPr>
            <w:r w:rsidRPr="00C5042A">
              <w:rPr>
                <w:b/>
                <w:sz w:val="28"/>
                <w:szCs w:val="28"/>
              </w:rPr>
              <w:t xml:space="preserve">In </w:t>
            </w:r>
            <w:proofErr w:type="spellStart"/>
            <w:r w:rsidRPr="00C5042A">
              <w:rPr>
                <w:b/>
                <w:sz w:val="28"/>
                <w:szCs w:val="28"/>
              </w:rPr>
              <w:t>cadrul</w:t>
            </w:r>
            <w:proofErr w:type="spellEnd"/>
            <w:r w:rsidRPr="00C5042A">
              <w:rPr>
                <w:b/>
                <w:sz w:val="28"/>
                <w:szCs w:val="28"/>
              </w:rPr>
              <w:t xml:space="preserve"> </w:t>
            </w:r>
            <w:proofErr w:type="spellStart"/>
            <w:r w:rsidRPr="00C5042A">
              <w:rPr>
                <w:b/>
                <w:sz w:val="28"/>
                <w:szCs w:val="28"/>
              </w:rPr>
              <w:t>oraganizarii</w:t>
            </w:r>
            <w:proofErr w:type="spellEnd"/>
            <w:r w:rsidRPr="00C5042A">
              <w:rPr>
                <w:b/>
                <w:sz w:val="28"/>
                <w:szCs w:val="28"/>
              </w:rPr>
              <w:t xml:space="preserve"> de </w:t>
            </w:r>
            <w:proofErr w:type="spellStart"/>
            <w:r w:rsidRPr="00C5042A">
              <w:rPr>
                <w:b/>
                <w:sz w:val="28"/>
                <w:szCs w:val="28"/>
              </w:rPr>
              <w:t>santier</w:t>
            </w:r>
            <w:proofErr w:type="spellEnd"/>
          </w:p>
        </w:tc>
        <w:tc>
          <w:tcPr>
            <w:tcW w:w="2207" w:type="dxa"/>
          </w:tcPr>
          <w:p w14:paraId="379866B2" w14:textId="77777777" w:rsidR="00B902A2" w:rsidRPr="00C5042A" w:rsidRDefault="00B902A2" w:rsidP="008D34C0">
            <w:pPr>
              <w:pStyle w:val="Corptext"/>
              <w:spacing w:before="120"/>
              <w:rPr>
                <w:b/>
                <w:sz w:val="28"/>
                <w:szCs w:val="28"/>
              </w:rPr>
            </w:pPr>
            <w:r w:rsidRPr="00C5042A">
              <w:rPr>
                <w:sz w:val="28"/>
                <w:szCs w:val="28"/>
              </w:rPr>
              <w:t>Se</w:t>
            </w:r>
            <w:r w:rsidRPr="00C5042A">
              <w:rPr>
                <w:sz w:val="28"/>
                <w:szCs w:val="28"/>
              </w:rPr>
              <w:tab/>
            </w:r>
            <w:proofErr w:type="spellStart"/>
            <w:r w:rsidRPr="00C5042A">
              <w:rPr>
                <w:sz w:val="28"/>
                <w:szCs w:val="28"/>
              </w:rPr>
              <w:t>utilizeaza</w:t>
            </w:r>
            <w:proofErr w:type="spellEnd"/>
            <w:r w:rsidR="00733AF6" w:rsidRPr="00C5042A">
              <w:rPr>
                <w:sz w:val="28"/>
                <w:szCs w:val="28"/>
              </w:rPr>
              <w:t xml:space="preserve"> </w:t>
            </w:r>
            <w:r w:rsidRPr="00C5042A">
              <w:rPr>
                <w:spacing w:val="-9"/>
                <w:sz w:val="28"/>
                <w:szCs w:val="28"/>
              </w:rPr>
              <w:t xml:space="preserve">la </w:t>
            </w:r>
            <w:proofErr w:type="spellStart"/>
            <w:r w:rsidRPr="00C5042A">
              <w:rPr>
                <w:sz w:val="28"/>
                <w:szCs w:val="28"/>
              </w:rPr>
              <w:t>sistematizarea</w:t>
            </w:r>
            <w:proofErr w:type="spellEnd"/>
            <w:r w:rsidRPr="00C5042A">
              <w:rPr>
                <w:spacing w:val="-3"/>
                <w:sz w:val="28"/>
                <w:szCs w:val="28"/>
              </w:rPr>
              <w:t xml:space="preserve"> </w:t>
            </w:r>
            <w:proofErr w:type="spellStart"/>
            <w:r w:rsidRPr="00C5042A">
              <w:rPr>
                <w:sz w:val="28"/>
                <w:szCs w:val="28"/>
              </w:rPr>
              <w:t>terenurilor</w:t>
            </w:r>
            <w:proofErr w:type="spellEnd"/>
          </w:p>
        </w:tc>
      </w:tr>
      <w:tr w:rsidR="00B902A2" w:rsidRPr="00C5042A" w14:paraId="64F7DE08" w14:textId="77777777" w:rsidTr="008D34C0">
        <w:tc>
          <w:tcPr>
            <w:tcW w:w="2207" w:type="dxa"/>
            <w:gridSpan w:val="2"/>
            <w:tcBorders>
              <w:top w:val="single" w:sz="4" w:space="0" w:color="auto"/>
              <w:left w:val="single" w:sz="4" w:space="0" w:color="auto"/>
              <w:bottom w:val="nil"/>
              <w:right w:val="single" w:sz="4" w:space="0" w:color="auto"/>
            </w:tcBorders>
          </w:tcPr>
          <w:p w14:paraId="1AA666EB" w14:textId="77777777" w:rsidR="00B902A2" w:rsidRPr="00C5042A" w:rsidRDefault="00B902A2" w:rsidP="008D34C0">
            <w:pPr>
              <w:pStyle w:val="TableParagraph"/>
              <w:spacing w:line="276" w:lineRule="auto"/>
              <w:ind w:left="107"/>
              <w:rPr>
                <w:sz w:val="28"/>
                <w:szCs w:val="28"/>
              </w:rPr>
            </w:pPr>
            <w:r w:rsidRPr="00C5042A">
              <w:rPr>
                <w:sz w:val="28"/>
                <w:szCs w:val="28"/>
              </w:rPr>
              <w:lastRenderedPageBreak/>
              <w:t>15 01 01</w:t>
            </w:r>
          </w:p>
        </w:tc>
        <w:tc>
          <w:tcPr>
            <w:tcW w:w="2207" w:type="dxa"/>
            <w:gridSpan w:val="2"/>
            <w:vMerge w:val="restart"/>
            <w:tcBorders>
              <w:left w:val="single" w:sz="4" w:space="0" w:color="auto"/>
            </w:tcBorders>
          </w:tcPr>
          <w:p w14:paraId="7CC6F83E" w14:textId="77777777" w:rsidR="00B902A2" w:rsidRPr="00C5042A" w:rsidRDefault="00B902A2" w:rsidP="008D34C0">
            <w:pPr>
              <w:pStyle w:val="Corptext"/>
              <w:spacing w:before="120"/>
              <w:jc w:val="center"/>
              <w:rPr>
                <w:sz w:val="28"/>
                <w:szCs w:val="28"/>
              </w:rPr>
            </w:pPr>
            <w:proofErr w:type="spellStart"/>
            <w:r w:rsidRPr="00C5042A">
              <w:rPr>
                <w:sz w:val="28"/>
                <w:szCs w:val="28"/>
              </w:rPr>
              <w:t>ambalaje</w:t>
            </w:r>
            <w:proofErr w:type="spellEnd"/>
          </w:p>
        </w:tc>
        <w:tc>
          <w:tcPr>
            <w:tcW w:w="2207" w:type="dxa"/>
            <w:gridSpan w:val="2"/>
            <w:vMerge w:val="restart"/>
          </w:tcPr>
          <w:p w14:paraId="782E6F89" w14:textId="77777777" w:rsidR="00B902A2" w:rsidRPr="00C5042A" w:rsidRDefault="00B902A2" w:rsidP="008D34C0">
            <w:pPr>
              <w:pStyle w:val="Corptext"/>
              <w:spacing w:before="120"/>
              <w:jc w:val="center"/>
              <w:rPr>
                <w:b/>
                <w:sz w:val="28"/>
                <w:szCs w:val="28"/>
              </w:rPr>
            </w:pPr>
            <w:proofErr w:type="spellStart"/>
            <w:r w:rsidRPr="00C5042A">
              <w:rPr>
                <w:sz w:val="28"/>
                <w:szCs w:val="28"/>
              </w:rPr>
              <w:t>Spatiu</w:t>
            </w:r>
            <w:proofErr w:type="spellEnd"/>
            <w:r w:rsidRPr="00C5042A">
              <w:rPr>
                <w:sz w:val="28"/>
                <w:szCs w:val="28"/>
              </w:rPr>
              <w:t xml:space="preserve"> special </w:t>
            </w:r>
            <w:proofErr w:type="spellStart"/>
            <w:r w:rsidRPr="00C5042A">
              <w:rPr>
                <w:sz w:val="28"/>
                <w:szCs w:val="28"/>
              </w:rPr>
              <w:t>amenajat</w:t>
            </w:r>
            <w:proofErr w:type="spellEnd"/>
          </w:p>
        </w:tc>
        <w:tc>
          <w:tcPr>
            <w:tcW w:w="2207" w:type="dxa"/>
            <w:vMerge w:val="restart"/>
          </w:tcPr>
          <w:p w14:paraId="2879D547" w14:textId="77777777" w:rsidR="00B902A2" w:rsidRPr="00C5042A" w:rsidRDefault="00B902A2" w:rsidP="008D34C0">
            <w:pPr>
              <w:pStyle w:val="Corptext"/>
              <w:spacing w:before="120"/>
              <w:rPr>
                <w:sz w:val="28"/>
                <w:szCs w:val="28"/>
              </w:rPr>
            </w:pPr>
            <w:proofErr w:type="spellStart"/>
            <w:r w:rsidRPr="00C5042A">
              <w:rPr>
                <w:sz w:val="28"/>
                <w:szCs w:val="28"/>
              </w:rPr>
              <w:t>Valorificare</w:t>
            </w:r>
            <w:proofErr w:type="spellEnd"/>
            <w:r w:rsidRPr="00C5042A">
              <w:rPr>
                <w:sz w:val="28"/>
                <w:szCs w:val="28"/>
              </w:rPr>
              <w:t xml:space="preserve"> </w:t>
            </w:r>
            <w:proofErr w:type="spellStart"/>
            <w:r w:rsidRPr="00C5042A">
              <w:rPr>
                <w:sz w:val="28"/>
                <w:szCs w:val="28"/>
              </w:rPr>
              <w:t>prin</w:t>
            </w:r>
            <w:proofErr w:type="spellEnd"/>
            <w:r w:rsidRPr="00C5042A">
              <w:rPr>
                <w:sz w:val="28"/>
                <w:szCs w:val="28"/>
              </w:rPr>
              <w:t xml:space="preserve"> </w:t>
            </w:r>
            <w:proofErr w:type="spellStart"/>
            <w:r w:rsidRPr="00C5042A">
              <w:rPr>
                <w:sz w:val="28"/>
                <w:szCs w:val="28"/>
              </w:rPr>
              <w:t>unitati</w:t>
            </w:r>
            <w:proofErr w:type="spellEnd"/>
            <w:r w:rsidRPr="00C5042A">
              <w:rPr>
                <w:sz w:val="28"/>
                <w:szCs w:val="28"/>
              </w:rPr>
              <w:t xml:space="preserve"> </w:t>
            </w:r>
            <w:proofErr w:type="spellStart"/>
            <w:r w:rsidRPr="00C5042A">
              <w:rPr>
                <w:sz w:val="28"/>
                <w:szCs w:val="28"/>
              </w:rPr>
              <w:t>specializate</w:t>
            </w:r>
            <w:proofErr w:type="spellEnd"/>
            <w:r w:rsidRPr="00C5042A">
              <w:rPr>
                <w:sz w:val="28"/>
                <w:szCs w:val="28"/>
              </w:rPr>
              <w:t xml:space="preserve">, </w:t>
            </w:r>
            <w:proofErr w:type="spellStart"/>
            <w:r w:rsidRPr="00C5042A">
              <w:rPr>
                <w:sz w:val="28"/>
                <w:szCs w:val="28"/>
              </w:rPr>
              <w:t>autorizate</w:t>
            </w:r>
            <w:proofErr w:type="spellEnd"/>
          </w:p>
        </w:tc>
      </w:tr>
      <w:tr w:rsidR="00B902A2" w:rsidRPr="00C5042A" w14:paraId="0F3DF1CF" w14:textId="77777777" w:rsidTr="008D34C0">
        <w:tc>
          <w:tcPr>
            <w:tcW w:w="2207" w:type="dxa"/>
            <w:gridSpan w:val="2"/>
            <w:tcBorders>
              <w:top w:val="nil"/>
              <w:left w:val="single" w:sz="4" w:space="0" w:color="auto"/>
              <w:bottom w:val="nil"/>
              <w:right w:val="single" w:sz="4" w:space="0" w:color="auto"/>
            </w:tcBorders>
          </w:tcPr>
          <w:p w14:paraId="140DBF90" w14:textId="77777777" w:rsidR="00B902A2" w:rsidRPr="00C5042A" w:rsidRDefault="00B902A2" w:rsidP="008D34C0">
            <w:pPr>
              <w:pStyle w:val="TableParagraph"/>
              <w:spacing w:before="0" w:line="276" w:lineRule="auto"/>
              <w:ind w:left="107"/>
              <w:rPr>
                <w:sz w:val="28"/>
                <w:szCs w:val="28"/>
              </w:rPr>
            </w:pPr>
            <w:r w:rsidRPr="00C5042A">
              <w:rPr>
                <w:sz w:val="28"/>
                <w:szCs w:val="28"/>
              </w:rPr>
              <w:t>15 01 02</w:t>
            </w:r>
          </w:p>
        </w:tc>
        <w:tc>
          <w:tcPr>
            <w:tcW w:w="2207" w:type="dxa"/>
            <w:gridSpan w:val="2"/>
            <w:vMerge/>
            <w:tcBorders>
              <w:left w:val="single" w:sz="4" w:space="0" w:color="auto"/>
            </w:tcBorders>
          </w:tcPr>
          <w:p w14:paraId="6E7AA4F1" w14:textId="77777777" w:rsidR="00B902A2" w:rsidRPr="00C5042A" w:rsidRDefault="00B902A2" w:rsidP="008D34C0">
            <w:pPr>
              <w:pStyle w:val="Corptext"/>
              <w:spacing w:before="120"/>
              <w:jc w:val="center"/>
              <w:rPr>
                <w:sz w:val="28"/>
                <w:szCs w:val="28"/>
              </w:rPr>
            </w:pPr>
          </w:p>
        </w:tc>
        <w:tc>
          <w:tcPr>
            <w:tcW w:w="2207" w:type="dxa"/>
            <w:gridSpan w:val="2"/>
            <w:vMerge/>
          </w:tcPr>
          <w:p w14:paraId="7216A324" w14:textId="77777777" w:rsidR="00B902A2" w:rsidRPr="00C5042A" w:rsidRDefault="00B902A2" w:rsidP="008D34C0">
            <w:pPr>
              <w:pStyle w:val="Corptext"/>
              <w:spacing w:before="120"/>
              <w:jc w:val="center"/>
              <w:rPr>
                <w:b/>
                <w:sz w:val="28"/>
                <w:szCs w:val="28"/>
              </w:rPr>
            </w:pPr>
          </w:p>
        </w:tc>
        <w:tc>
          <w:tcPr>
            <w:tcW w:w="2207" w:type="dxa"/>
            <w:vMerge/>
          </w:tcPr>
          <w:p w14:paraId="697D8400" w14:textId="77777777" w:rsidR="00B902A2" w:rsidRPr="00C5042A" w:rsidRDefault="00B902A2" w:rsidP="008D34C0">
            <w:pPr>
              <w:pStyle w:val="Corptext"/>
              <w:spacing w:before="120"/>
              <w:rPr>
                <w:sz w:val="28"/>
                <w:szCs w:val="28"/>
              </w:rPr>
            </w:pPr>
          </w:p>
        </w:tc>
      </w:tr>
      <w:tr w:rsidR="00B902A2" w:rsidRPr="00C5042A" w14:paraId="1B9CDC24" w14:textId="77777777" w:rsidTr="008D34C0">
        <w:tc>
          <w:tcPr>
            <w:tcW w:w="2207" w:type="dxa"/>
            <w:gridSpan w:val="2"/>
            <w:tcBorders>
              <w:top w:val="nil"/>
              <w:left w:val="single" w:sz="4" w:space="0" w:color="auto"/>
              <w:bottom w:val="nil"/>
              <w:right w:val="single" w:sz="4" w:space="0" w:color="auto"/>
            </w:tcBorders>
          </w:tcPr>
          <w:p w14:paraId="567244B3" w14:textId="77777777" w:rsidR="00B902A2" w:rsidRPr="00C5042A" w:rsidRDefault="00B902A2" w:rsidP="008D34C0">
            <w:pPr>
              <w:pStyle w:val="TableParagraph"/>
              <w:spacing w:before="0" w:line="276" w:lineRule="auto"/>
              <w:ind w:left="107"/>
              <w:rPr>
                <w:sz w:val="28"/>
                <w:szCs w:val="28"/>
              </w:rPr>
            </w:pPr>
            <w:r w:rsidRPr="00C5042A">
              <w:rPr>
                <w:sz w:val="28"/>
                <w:szCs w:val="28"/>
              </w:rPr>
              <w:t>15 01 03</w:t>
            </w:r>
          </w:p>
        </w:tc>
        <w:tc>
          <w:tcPr>
            <w:tcW w:w="2207" w:type="dxa"/>
            <w:gridSpan w:val="2"/>
            <w:vMerge/>
            <w:tcBorders>
              <w:left w:val="single" w:sz="4" w:space="0" w:color="auto"/>
            </w:tcBorders>
          </w:tcPr>
          <w:p w14:paraId="78C27133" w14:textId="77777777" w:rsidR="00B902A2" w:rsidRPr="00C5042A" w:rsidRDefault="00B902A2" w:rsidP="008D34C0">
            <w:pPr>
              <w:pStyle w:val="Corptext"/>
              <w:spacing w:before="120"/>
              <w:jc w:val="center"/>
              <w:rPr>
                <w:sz w:val="28"/>
                <w:szCs w:val="28"/>
              </w:rPr>
            </w:pPr>
          </w:p>
        </w:tc>
        <w:tc>
          <w:tcPr>
            <w:tcW w:w="2207" w:type="dxa"/>
            <w:gridSpan w:val="2"/>
            <w:vMerge/>
          </w:tcPr>
          <w:p w14:paraId="567D9A20" w14:textId="77777777" w:rsidR="00B902A2" w:rsidRPr="00C5042A" w:rsidRDefault="00B902A2" w:rsidP="008D34C0">
            <w:pPr>
              <w:pStyle w:val="Corptext"/>
              <w:spacing w:before="120"/>
              <w:jc w:val="center"/>
              <w:rPr>
                <w:b/>
                <w:sz w:val="28"/>
                <w:szCs w:val="28"/>
              </w:rPr>
            </w:pPr>
          </w:p>
        </w:tc>
        <w:tc>
          <w:tcPr>
            <w:tcW w:w="2207" w:type="dxa"/>
            <w:vMerge/>
          </w:tcPr>
          <w:p w14:paraId="2B8EAD58" w14:textId="77777777" w:rsidR="00B902A2" w:rsidRPr="00C5042A" w:rsidRDefault="00B902A2" w:rsidP="008D34C0">
            <w:pPr>
              <w:pStyle w:val="Corptext"/>
              <w:spacing w:before="120"/>
              <w:rPr>
                <w:sz w:val="28"/>
                <w:szCs w:val="28"/>
              </w:rPr>
            </w:pPr>
          </w:p>
        </w:tc>
      </w:tr>
      <w:tr w:rsidR="00B902A2" w:rsidRPr="00C5042A" w14:paraId="304EB01F" w14:textId="77777777" w:rsidTr="00733AF6">
        <w:trPr>
          <w:trHeight w:val="503"/>
        </w:trPr>
        <w:tc>
          <w:tcPr>
            <w:tcW w:w="2207" w:type="dxa"/>
            <w:gridSpan w:val="2"/>
            <w:tcBorders>
              <w:top w:val="nil"/>
              <w:left w:val="single" w:sz="4" w:space="0" w:color="auto"/>
              <w:bottom w:val="single" w:sz="4" w:space="0" w:color="auto"/>
              <w:right w:val="single" w:sz="4" w:space="0" w:color="auto"/>
            </w:tcBorders>
          </w:tcPr>
          <w:p w14:paraId="6BB61C61" w14:textId="77777777" w:rsidR="00B902A2" w:rsidRPr="00C5042A" w:rsidRDefault="00B902A2" w:rsidP="008D34C0">
            <w:pPr>
              <w:pStyle w:val="TableParagraph"/>
              <w:spacing w:before="0" w:line="276" w:lineRule="auto"/>
              <w:ind w:left="107"/>
              <w:rPr>
                <w:sz w:val="28"/>
                <w:szCs w:val="28"/>
              </w:rPr>
            </w:pPr>
            <w:r w:rsidRPr="00C5042A">
              <w:rPr>
                <w:sz w:val="28"/>
                <w:szCs w:val="28"/>
              </w:rPr>
              <w:t>15 01 06</w:t>
            </w:r>
          </w:p>
        </w:tc>
        <w:tc>
          <w:tcPr>
            <w:tcW w:w="2207" w:type="dxa"/>
            <w:gridSpan w:val="2"/>
            <w:vMerge/>
            <w:tcBorders>
              <w:left w:val="single" w:sz="4" w:space="0" w:color="auto"/>
            </w:tcBorders>
          </w:tcPr>
          <w:p w14:paraId="446BA422" w14:textId="77777777" w:rsidR="00B902A2" w:rsidRPr="00C5042A" w:rsidRDefault="00B902A2" w:rsidP="008D34C0">
            <w:pPr>
              <w:pStyle w:val="Corptext"/>
              <w:spacing w:before="120"/>
              <w:jc w:val="center"/>
              <w:rPr>
                <w:sz w:val="28"/>
                <w:szCs w:val="28"/>
              </w:rPr>
            </w:pPr>
          </w:p>
        </w:tc>
        <w:tc>
          <w:tcPr>
            <w:tcW w:w="2207" w:type="dxa"/>
            <w:gridSpan w:val="2"/>
            <w:vMerge/>
          </w:tcPr>
          <w:p w14:paraId="70847F98" w14:textId="77777777" w:rsidR="00B902A2" w:rsidRPr="00C5042A" w:rsidRDefault="00B902A2" w:rsidP="008D34C0">
            <w:pPr>
              <w:pStyle w:val="Corptext"/>
              <w:spacing w:before="120"/>
              <w:jc w:val="center"/>
              <w:rPr>
                <w:b/>
                <w:sz w:val="28"/>
                <w:szCs w:val="28"/>
              </w:rPr>
            </w:pPr>
          </w:p>
        </w:tc>
        <w:tc>
          <w:tcPr>
            <w:tcW w:w="2207" w:type="dxa"/>
            <w:vMerge/>
          </w:tcPr>
          <w:p w14:paraId="261FE2DB" w14:textId="77777777" w:rsidR="00B902A2" w:rsidRPr="00C5042A" w:rsidRDefault="00B902A2" w:rsidP="008D34C0">
            <w:pPr>
              <w:pStyle w:val="Corptext"/>
              <w:spacing w:before="120"/>
              <w:rPr>
                <w:sz w:val="28"/>
                <w:szCs w:val="28"/>
              </w:rPr>
            </w:pPr>
          </w:p>
        </w:tc>
      </w:tr>
    </w:tbl>
    <w:p w14:paraId="55C75074" w14:textId="77777777" w:rsidR="00733AF6" w:rsidRPr="00C5042A" w:rsidRDefault="00733AF6" w:rsidP="00003AB3">
      <w:pPr>
        <w:jc w:val="both"/>
        <w:rPr>
          <w:rFonts w:ascii="Times New Roman" w:hAnsi="Times New Roman" w:cs="Times New Roman"/>
          <w:sz w:val="28"/>
          <w:szCs w:val="28"/>
          <w:lang w:val="pt-BR"/>
        </w:rPr>
      </w:pPr>
    </w:p>
    <w:p w14:paraId="7FD47076" w14:textId="77777777" w:rsidR="00733AF6" w:rsidRPr="00C5042A" w:rsidRDefault="00733AF6" w:rsidP="00003AB3">
      <w:pPr>
        <w:jc w:val="both"/>
        <w:rPr>
          <w:rFonts w:ascii="Times New Roman" w:hAnsi="Times New Roman" w:cs="Times New Roman"/>
          <w:sz w:val="28"/>
          <w:szCs w:val="28"/>
          <w:lang w:val="pt-BR"/>
        </w:rPr>
      </w:pPr>
    </w:p>
    <w:tbl>
      <w:tblPr>
        <w:tblpPr w:leftFromText="180" w:rightFromText="180" w:vertAnchor="page" w:horzAnchor="margin" w:tblpY="2381"/>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2160"/>
        <w:gridCol w:w="2250"/>
        <w:gridCol w:w="2255"/>
      </w:tblGrid>
      <w:tr w:rsidR="00733AF6" w:rsidRPr="00C5042A" w14:paraId="464C5710" w14:textId="77777777" w:rsidTr="008D34C0">
        <w:trPr>
          <w:trHeight w:val="244"/>
        </w:trPr>
        <w:tc>
          <w:tcPr>
            <w:tcW w:w="8915" w:type="dxa"/>
            <w:gridSpan w:val="4"/>
          </w:tcPr>
          <w:p w14:paraId="13EB55EE" w14:textId="77777777" w:rsidR="00733AF6" w:rsidRPr="00C5042A" w:rsidRDefault="00733AF6" w:rsidP="008D34C0">
            <w:pPr>
              <w:pStyle w:val="TableParagraph"/>
              <w:spacing w:line="223" w:lineRule="exact"/>
              <w:ind w:left="107"/>
              <w:rPr>
                <w:b/>
                <w:sz w:val="28"/>
                <w:szCs w:val="28"/>
              </w:rPr>
            </w:pPr>
            <w:r w:rsidRPr="00C5042A">
              <w:rPr>
                <w:b/>
                <w:sz w:val="28"/>
                <w:szCs w:val="28"/>
              </w:rPr>
              <w:t xml:space="preserve">In </w:t>
            </w:r>
            <w:proofErr w:type="spellStart"/>
            <w:r w:rsidRPr="00C5042A">
              <w:rPr>
                <w:b/>
                <w:sz w:val="28"/>
                <w:szCs w:val="28"/>
              </w:rPr>
              <w:t>perioada</w:t>
            </w:r>
            <w:proofErr w:type="spellEnd"/>
            <w:r w:rsidRPr="00C5042A">
              <w:rPr>
                <w:b/>
                <w:sz w:val="28"/>
                <w:szCs w:val="28"/>
              </w:rPr>
              <w:t xml:space="preserve"> de </w:t>
            </w:r>
            <w:proofErr w:type="spellStart"/>
            <w:r w:rsidRPr="00C5042A">
              <w:rPr>
                <w:b/>
                <w:sz w:val="28"/>
                <w:szCs w:val="28"/>
              </w:rPr>
              <w:t>functionare</w:t>
            </w:r>
            <w:proofErr w:type="spellEnd"/>
          </w:p>
        </w:tc>
      </w:tr>
      <w:tr w:rsidR="00733AF6" w:rsidRPr="00C5042A" w14:paraId="427E2F9F" w14:textId="77777777" w:rsidTr="008D34C0">
        <w:trPr>
          <w:trHeight w:val="487"/>
        </w:trPr>
        <w:tc>
          <w:tcPr>
            <w:tcW w:w="2250" w:type="dxa"/>
          </w:tcPr>
          <w:p w14:paraId="79B4E537" w14:textId="77777777" w:rsidR="00733AF6" w:rsidRPr="00C5042A" w:rsidRDefault="00733AF6" w:rsidP="00C5042A">
            <w:pPr>
              <w:pStyle w:val="TableParagraph"/>
              <w:spacing w:before="2"/>
              <w:rPr>
                <w:sz w:val="28"/>
                <w:szCs w:val="28"/>
              </w:rPr>
            </w:pPr>
            <w:r w:rsidRPr="00C5042A">
              <w:rPr>
                <w:sz w:val="28"/>
                <w:szCs w:val="28"/>
              </w:rPr>
              <w:t>15 01 01</w:t>
            </w:r>
          </w:p>
        </w:tc>
        <w:tc>
          <w:tcPr>
            <w:tcW w:w="2160" w:type="dxa"/>
          </w:tcPr>
          <w:p w14:paraId="2BCA581B" w14:textId="77777777" w:rsidR="00733AF6" w:rsidRPr="00C5042A" w:rsidRDefault="00733AF6" w:rsidP="008D34C0">
            <w:pPr>
              <w:pStyle w:val="TableParagraph"/>
              <w:spacing w:before="2"/>
              <w:ind w:left="107"/>
              <w:rPr>
                <w:sz w:val="28"/>
                <w:szCs w:val="28"/>
              </w:rPr>
            </w:pPr>
            <w:r w:rsidRPr="00C5042A">
              <w:rPr>
                <w:sz w:val="28"/>
                <w:szCs w:val="28"/>
              </w:rPr>
              <w:t xml:space="preserve">Hartie </w:t>
            </w:r>
            <w:proofErr w:type="spellStart"/>
            <w:r w:rsidRPr="00C5042A">
              <w:rPr>
                <w:sz w:val="28"/>
                <w:szCs w:val="28"/>
              </w:rPr>
              <w:t>si</w:t>
            </w:r>
            <w:proofErr w:type="spellEnd"/>
            <w:r w:rsidRPr="00C5042A">
              <w:rPr>
                <w:sz w:val="28"/>
                <w:szCs w:val="28"/>
              </w:rPr>
              <w:t xml:space="preserve"> carton</w:t>
            </w:r>
          </w:p>
        </w:tc>
        <w:tc>
          <w:tcPr>
            <w:tcW w:w="2250" w:type="dxa"/>
          </w:tcPr>
          <w:p w14:paraId="0CA2D7A8" w14:textId="77777777" w:rsidR="00733AF6" w:rsidRPr="00C5042A" w:rsidRDefault="00733AF6" w:rsidP="008D34C0">
            <w:pPr>
              <w:pStyle w:val="TableParagraph"/>
              <w:spacing w:before="2"/>
              <w:ind w:left="107"/>
              <w:rPr>
                <w:sz w:val="28"/>
                <w:szCs w:val="28"/>
              </w:rPr>
            </w:pPr>
            <w:proofErr w:type="spellStart"/>
            <w:r w:rsidRPr="00C5042A">
              <w:rPr>
                <w:sz w:val="28"/>
                <w:szCs w:val="28"/>
              </w:rPr>
              <w:t>Spatiu</w:t>
            </w:r>
            <w:proofErr w:type="spellEnd"/>
            <w:r w:rsidRPr="00C5042A">
              <w:rPr>
                <w:sz w:val="28"/>
                <w:szCs w:val="28"/>
              </w:rPr>
              <w:t xml:space="preserve"> special </w:t>
            </w:r>
            <w:proofErr w:type="spellStart"/>
            <w:r w:rsidRPr="00C5042A">
              <w:rPr>
                <w:sz w:val="28"/>
                <w:szCs w:val="28"/>
              </w:rPr>
              <w:t>amenajat</w:t>
            </w:r>
            <w:proofErr w:type="spellEnd"/>
          </w:p>
        </w:tc>
        <w:tc>
          <w:tcPr>
            <w:tcW w:w="2255" w:type="dxa"/>
          </w:tcPr>
          <w:p w14:paraId="5E380552" w14:textId="77777777" w:rsidR="00733AF6" w:rsidRPr="00C5042A" w:rsidRDefault="00733AF6" w:rsidP="008D34C0">
            <w:pPr>
              <w:pStyle w:val="TableParagraph"/>
              <w:spacing w:before="2" w:line="243" w:lineRule="exact"/>
              <w:ind w:left="107"/>
              <w:rPr>
                <w:sz w:val="28"/>
                <w:szCs w:val="28"/>
              </w:rPr>
            </w:pPr>
            <w:proofErr w:type="spellStart"/>
            <w:r w:rsidRPr="00C5042A">
              <w:rPr>
                <w:sz w:val="28"/>
                <w:szCs w:val="28"/>
              </w:rPr>
              <w:t>Valorificare</w:t>
            </w:r>
            <w:proofErr w:type="spellEnd"/>
            <w:r w:rsidRPr="00C5042A">
              <w:rPr>
                <w:sz w:val="28"/>
                <w:szCs w:val="28"/>
              </w:rPr>
              <w:t xml:space="preserve"> </w:t>
            </w:r>
            <w:proofErr w:type="spellStart"/>
            <w:r w:rsidRPr="00C5042A">
              <w:rPr>
                <w:sz w:val="28"/>
                <w:szCs w:val="28"/>
              </w:rPr>
              <w:t>prin</w:t>
            </w:r>
            <w:proofErr w:type="spellEnd"/>
            <w:r w:rsidRPr="00C5042A">
              <w:rPr>
                <w:sz w:val="28"/>
                <w:szCs w:val="28"/>
              </w:rPr>
              <w:t xml:space="preserve"> </w:t>
            </w:r>
            <w:proofErr w:type="spellStart"/>
            <w:r w:rsidRPr="00C5042A">
              <w:rPr>
                <w:sz w:val="28"/>
                <w:szCs w:val="28"/>
              </w:rPr>
              <w:t>societati</w:t>
            </w:r>
            <w:proofErr w:type="spellEnd"/>
          </w:p>
          <w:p w14:paraId="26310AF5" w14:textId="77777777" w:rsidR="00733AF6" w:rsidRPr="00C5042A" w:rsidRDefault="00733AF6" w:rsidP="008D34C0">
            <w:pPr>
              <w:pStyle w:val="TableParagraph"/>
              <w:spacing w:before="0" w:line="222" w:lineRule="exact"/>
              <w:ind w:left="107"/>
              <w:rPr>
                <w:sz w:val="28"/>
                <w:szCs w:val="28"/>
              </w:rPr>
            </w:pPr>
            <w:proofErr w:type="spellStart"/>
            <w:r w:rsidRPr="00C5042A">
              <w:rPr>
                <w:sz w:val="28"/>
                <w:szCs w:val="28"/>
              </w:rPr>
              <w:t>autorizate</w:t>
            </w:r>
            <w:proofErr w:type="spellEnd"/>
          </w:p>
        </w:tc>
      </w:tr>
      <w:tr w:rsidR="00733AF6" w:rsidRPr="00C5042A" w14:paraId="33B73DC7" w14:textId="77777777" w:rsidTr="008D34C0">
        <w:trPr>
          <w:trHeight w:val="489"/>
        </w:trPr>
        <w:tc>
          <w:tcPr>
            <w:tcW w:w="2250" w:type="dxa"/>
          </w:tcPr>
          <w:p w14:paraId="7DF5BFB3" w14:textId="77777777" w:rsidR="00733AF6" w:rsidRPr="00C5042A" w:rsidRDefault="00733AF6" w:rsidP="008D34C0">
            <w:pPr>
              <w:pStyle w:val="TableParagraph"/>
              <w:ind w:left="107"/>
              <w:rPr>
                <w:sz w:val="28"/>
                <w:szCs w:val="28"/>
              </w:rPr>
            </w:pPr>
            <w:r w:rsidRPr="00C5042A">
              <w:rPr>
                <w:sz w:val="28"/>
                <w:szCs w:val="28"/>
              </w:rPr>
              <w:t>15 01 02</w:t>
            </w:r>
          </w:p>
        </w:tc>
        <w:tc>
          <w:tcPr>
            <w:tcW w:w="2160" w:type="dxa"/>
          </w:tcPr>
          <w:p w14:paraId="57C8272B" w14:textId="77777777" w:rsidR="00733AF6" w:rsidRPr="00C5042A" w:rsidRDefault="00733AF6" w:rsidP="008D34C0">
            <w:pPr>
              <w:pStyle w:val="TableParagraph"/>
              <w:ind w:left="107"/>
              <w:rPr>
                <w:sz w:val="28"/>
                <w:szCs w:val="28"/>
              </w:rPr>
            </w:pPr>
            <w:r w:rsidRPr="00C5042A">
              <w:rPr>
                <w:sz w:val="28"/>
                <w:szCs w:val="28"/>
              </w:rPr>
              <w:t>Plastic, PET</w:t>
            </w:r>
          </w:p>
        </w:tc>
        <w:tc>
          <w:tcPr>
            <w:tcW w:w="2250" w:type="dxa"/>
          </w:tcPr>
          <w:p w14:paraId="34938140" w14:textId="77777777" w:rsidR="00733AF6" w:rsidRPr="00C5042A" w:rsidRDefault="00733AF6" w:rsidP="008D34C0">
            <w:pPr>
              <w:pStyle w:val="TableParagraph"/>
              <w:ind w:left="107"/>
              <w:rPr>
                <w:sz w:val="28"/>
                <w:szCs w:val="28"/>
              </w:rPr>
            </w:pPr>
            <w:proofErr w:type="spellStart"/>
            <w:r w:rsidRPr="00C5042A">
              <w:rPr>
                <w:sz w:val="28"/>
                <w:szCs w:val="28"/>
              </w:rPr>
              <w:t>Spatiu</w:t>
            </w:r>
            <w:proofErr w:type="spellEnd"/>
            <w:r w:rsidRPr="00C5042A">
              <w:rPr>
                <w:sz w:val="28"/>
                <w:szCs w:val="28"/>
              </w:rPr>
              <w:t xml:space="preserve"> special </w:t>
            </w:r>
            <w:proofErr w:type="spellStart"/>
            <w:r w:rsidRPr="00C5042A">
              <w:rPr>
                <w:sz w:val="28"/>
                <w:szCs w:val="28"/>
              </w:rPr>
              <w:t>amenajat</w:t>
            </w:r>
            <w:proofErr w:type="spellEnd"/>
          </w:p>
        </w:tc>
        <w:tc>
          <w:tcPr>
            <w:tcW w:w="2255" w:type="dxa"/>
          </w:tcPr>
          <w:p w14:paraId="19D24BEB" w14:textId="77777777" w:rsidR="00733AF6" w:rsidRPr="00C5042A" w:rsidRDefault="00733AF6" w:rsidP="008D34C0">
            <w:pPr>
              <w:pStyle w:val="TableParagraph"/>
              <w:spacing w:line="240" w:lineRule="atLeast"/>
              <w:ind w:left="107"/>
              <w:rPr>
                <w:sz w:val="28"/>
                <w:szCs w:val="28"/>
              </w:rPr>
            </w:pPr>
            <w:proofErr w:type="spellStart"/>
            <w:r w:rsidRPr="00C5042A">
              <w:rPr>
                <w:sz w:val="28"/>
                <w:szCs w:val="28"/>
              </w:rPr>
              <w:t>Valorificare</w:t>
            </w:r>
            <w:proofErr w:type="spellEnd"/>
            <w:r w:rsidRPr="00C5042A">
              <w:rPr>
                <w:sz w:val="28"/>
                <w:szCs w:val="28"/>
              </w:rPr>
              <w:t xml:space="preserve"> </w:t>
            </w:r>
            <w:proofErr w:type="spellStart"/>
            <w:r w:rsidRPr="00C5042A">
              <w:rPr>
                <w:sz w:val="28"/>
                <w:szCs w:val="28"/>
              </w:rPr>
              <w:t>prin</w:t>
            </w:r>
            <w:proofErr w:type="spellEnd"/>
            <w:r w:rsidRPr="00C5042A">
              <w:rPr>
                <w:sz w:val="28"/>
                <w:szCs w:val="28"/>
              </w:rPr>
              <w:t xml:space="preserve"> </w:t>
            </w:r>
            <w:proofErr w:type="spellStart"/>
            <w:r w:rsidRPr="00C5042A">
              <w:rPr>
                <w:sz w:val="28"/>
                <w:szCs w:val="28"/>
              </w:rPr>
              <w:t>societati</w:t>
            </w:r>
            <w:proofErr w:type="spellEnd"/>
            <w:r w:rsidRPr="00C5042A">
              <w:rPr>
                <w:sz w:val="28"/>
                <w:szCs w:val="28"/>
              </w:rPr>
              <w:t xml:space="preserve"> </w:t>
            </w:r>
            <w:proofErr w:type="spellStart"/>
            <w:r w:rsidRPr="00C5042A">
              <w:rPr>
                <w:sz w:val="28"/>
                <w:szCs w:val="28"/>
              </w:rPr>
              <w:t>autorizate</w:t>
            </w:r>
            <w:proofErr w:type="spellEnd"/>
          </w:p>
        </w:tc>
      </w:tr>
      <w:tr w:rsidR="00733AF6" w:rsidRPr="00C5042A" w14:paraId="18031786" w14:textId="77777777" w:rsidTr="008D34C0">
        <w:trPr>
          <w:trHeight w:val="489"/>
        </w:trPr>
        <w:tc>
          <w:tcPr>
            <w:tcW w:w="2250" w:type="dxa"/>
          </w:tcPr>
          <w:p w14:paraId="17C9D91B" w14:textId="77777777" w:rsidR="00733AF6" w:rsidRPr="00C5042A" w:rsidRDefault="00733AF6" w:rsidP="008D34C0">
            <w:pPr>
              <w:pStyle w:val="TableParagraph"/>
              <w:ind w:left="107"/>
              <w:rPr>
                <w:sz w:val="28"/>
                <w:szCs w:val="28"/>
              </w:rPr>
            </w:pPr>
            <w:r w:rsidRPr="00C5042A">
              <w:rPr>
                <w:sz w:val="28"/>
                <w:szCs w:val="28"/>
              </w:rPr>
              <w:t>15 01 07</w:t>
            </w:r>
          </w:p>
        </w:tc>
        <w:tc>
          <w:tcPr>
            <w:tcW w:w="2160" w:type="dxa"/>
          </w:tcPr>
          <w:p w14:paraId="359AA42C" w14:textId="77777777" w:rsidR="00733AF6" w:rsidRPr="00C5042A" w:rsidRDefault="00733AF6" w:rsidP="008D34C0">
            <w:pPr>
              <w:pStyle w:val="TableParagraph"/>
              <w:ind w:left="107"/>
              <w:rPr>
                <w:sz w:val="28"/>
                <w:szCs w:val="28"/>
              </w:rPr>
            </w:pPr>
            <w:proofErr w:type="spellStart"/>
            <w:r w:rsidRPr="00C5042A">
              <w:rPr>
                <w:sz w:val="28"/>
                <w:szCs w:val="28"/>
              </w:rPr>
              <w:t>sticla</w:t>
            </w:r>
            <w:proofErr w:type="spellEnd"/>
          </w:p>
        </w:tc>
        <w:tc>
          <w:tcPr>
            <w:tcW w:w="2250" w:type="dxa"/>
          </w:tcPr>
          <w:p w14:paraId="0898EAC7" w14:textId="77777777" w:rsidR="00733AF6" w:rsidRPr="00C5042A" w:rsidRDefault="00733AF6" w:rsidP="008D34C0">
            <w:pPr>
              <w:pStyle w:val="TableParagraph"/>
              <w:ind w:left="107"/>
              <w:rPr>
                <w:sz w:val="28"/>
                <w:szCs w:val="28"/>
              </w:rPr>
            </w:pPr>
            <w:proofErr w:type="spellStart"/>
            <w:r w:rsidRPr="00C5042A">
              <w:rPr>
                <w:sz w:val="28"/>
                <w:szCs w:val="28"/>
              </w:rPr>
              <w:t>Spatiu</w:t>
            </w:r>
            <w:proofErr w:type="spellEnd"/>
            <w:r w:rsidRPr="00C5042A">
              <w:rPr>
                <w:sz w:val="28"/>
                <w:szCs w:val="28"/>
              </w:rPr>
              <w:t xml:space="preserve"> special </w:t>
            </w:r>
            <w:proofErr w:type="spellStart"/>
            <w:r w:rsidRPr="00C5042A">
              <w:rPr>
                <w:sz w:val="28"/>
                <w:szCs w:val="28"/>
              </w:rPr>
              <w:t>amenajat</w:t>
            </w:r>
            <w:proofErr w:type="spellEnd"/>
          </w:p>
        </w:tc>
        <w:tc>
          <w:tcPr>
            <w:tcW w:w="2255" w:type="dxa"/>
          </w:tcPr>
          <w:p w14:paraId="6D739002" w14:textId="77777777" w:rsidR="00733AF6" w:rsidRPr="00C5042A" w:rsidRDefault="00733AF6" w:rsidP="008D34C0">
            <w:pPr>
              <w:pStyle w:val="TableParagraph"/>
              <w:spacing w:line="243" w:lineRule="exact"/>
              <w:ind w:left="107"/>
              <w:rPr>
                <w:sz w:val="28"/>
                <w:szCs w:val="28"/>
              </w:rPr>
            </w:pPr>
            <w:proofErr w:type="spellStart"/>
            <w:r w:rsidRPr="00C5042A">
              <w:rPr>
                <w:sz w:val="28"/>
                <w:szCs w:val="28"/>
              </w:rPr>
              <w:t>Valorificare</w:t>
            </w:r>
            <w:proofErr w:type="spellEnd"/>
            <w:r w:rsidRPr="00C5042A">
              <w:rPr>
                <w:sz w:val="28"/>
                <w:szCs w:val="28"/>
              </w:rPr>
              <w:t xml:space="preserve"> </w:t>
            </w:r>
            <w:proofErr w:type="spellStart"/>
            <w:r w:rsidRPr="00C5042A">
              <w:rPr>
                <w:sz w:val="28"/>
                <w:szCs w:val="28"/>
              </w:rPr>
              <w:t>prin</w:t>
            </w:r>
            <w:proofErr w:type="spellEnd"/>
            <w:r w:rsidRPr="00C5042A">
              <w:rPr>
                <w:sz w:val="28"/>
                <w:szCs w:val="28"/>
              </w:rPr>
              <w:t xml:space="preserve"> </w:t>
            </w:r>
            <w:proofErr w:type="spellStart"/>
            <w:r w:rsidRPr="00C5042A">
              <w:rPr>
                <w:sz w:val="28"/>
                <w:szCs w:val="28"/>
              </w:rPr>
              <w:t>societati</w:t>
            </w:r>
            <w:proofErr w:type="spellEnd"/>
          </w:p>
          <w:p w14:paraId="05689404" w14:textId="77777777" w:rsidR="00733AF6" w:rsidRPr="00C5042A" w:rsidRDefault="00733AF6" w:rsidP="008D34C0">
            <w:pPr>
              <w:pStyle w:val="TableParagraph"/>
              <w:spacing w:before="0" w:line="225" w:lineRule="exact"/>
              <w:ind w:left="107"/>
              <w:rPr>
                <w:sz w:val="28"/>
                <w:szCs w:val="28"/>
              </w:rPr>
            </w:pPr>
            <w:proofErr w:type="spellStart"/>
            <w:r w:rsidRPr="00C5042A">
              <w:rPr>
                <w:sz w:val="28"/>
                <w:szCs w:val="28"/>
              </w:rPr>
              <w:t>autorizate</w:t>
            </w:r>
            <w:proofErr w:type="spellEnd"/>
          </w:p>
        </w:tc>
      </w:tr>
    </w:tbl>
    <w:p w14:paraId="49AA40C0" w14:textId="77777777" w:rsidR="00B902A2" w:rsidRDefault="00B902A2" w:rsidP="00003AB3">
      <w:pPr>
        <w:jc w:val="both"/>
        <w:rPr>
          <w:rFonts w:ascii="Times New Roman" w:hAnsi="Times New Roman" w:cs="Times New Roman"/>
          <w:sz w:val="28"/>
          <w:szCs w:val="28"/>
          <w:lang w:val="pt-BR"/>
        </w:rPr>
      </w:pPr>
    </w:p>
    <w:p w14:paraId="2382F41F" w14:textId="77777777" w:rsidR="00003AB3" w:rsidRPr="00003AB3" w:rsidRDefault="00003AB3" w:rsidP="00003AB3">
      <w:pPr>
        <w:jc w:val="both"/>
        <w:rPr>
          <w:sz w:val="28"/>
          <w:szCs w:val="28"/>
        </w:rPr>
      </w:pPr>
      <w:r w:rsidRPr="00003AB3">
        <w:rPr>
          <w:rFonts w:ascii="Times New Roman" w:hAnsi="Times New Roman" w:cs="Times New Roman"/>
          <w:sz w:val="28"/>
          <w:szCs w:val="28"/>
          <w:lang w:val="pt-BR"/>
        </w:rPr>
        <w:t>Programul de prevenire şi reducere a cantităţilor de deşeuri generate:</w:t>
      </w:r>
    </w:p>
    <w:p w14:paraId="71DC1217" w14:textId="77777777" w:rsidR="00003AB3" w:rsidRPr="00003AB3" w:rsidRDefault="00003AB3" w:rsidP="00003AB3">
      <w:pPr>
        <w:pStyle w:val="TableContents"/>
        <w:ind w:firstLine="720"/>
        <w:jc w:val="both"/>
        <w:rPr>
          <w:sz w:val="28"/>
          <w:szCs w:val="28"/>
        </w:rPr>
      </w:pPr>
      <w:r w:rsidRPr="00003AB3">
        <w:rPr>
          <w:rFonts w:ascii="Times New Roman" w:hAnsi="Times New Roman" w:cs="Times New Roman"/>
          <w:sz w:val="28"/>
          <w:szCs w:val="28"/>
          <w:lang w:val="pt-BR"/>
        </w:rPr>
        <w:t>- colectarea selectiva;</w:t>
      </w:r>
    </w:p>
    <w:p w14:paraId="22AEEB7A" w14:textId="77777777" w:rsidR="00003AB3" w:rsidRPr="00003AB3" w:rsidRDefault="00003AB3" w:rsidP="00003AB3">
      <w:pPr>
        <w:pStyle w:val="TableContents"/>
        <w:ind w:firstLine="720"/>
        <w:jc w:val="both"/>
        <w:rPr>
          <w:sz w:val="28"/>
          <w:szCs w:val="28"/>
        </w:rPr>
      </w:pPr>
      <w:r w:rsidRPr="00003AB3">
        <w:rPr>
          <w:rFonts w:ascii="Times New Roman" w:hAnsi="Times New Roman" w:cs="Times New Roman"/>
          <w:sz w:val="28"/>
          <w:szCs w:val="28"/>
          <w:lang w:val="pt-BR"/>
        </w:rPr>
        <w:t>- utilizarea rationala a resurselor de igiena a spatiilor;</w:t>
      </w:r>
    </w:p>
    <w:p w14:paraId="2B8C692F" w14:textId="77777777" w:rsidR="00003AB3" w:rsidRPr="00003AB3" w:rsidRDefault="00003AB3" w:rsidP="00003AB3">
      <w:pPr>
        <w:ind w:left="720"/>
        <w:jc w:val="both"/>
        <w:rPr>
          <w:sz w:val="28"/>
          <w:szCs w:val="28"/>
        </w:rPr>
      </w:pPr>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instruirea</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personalului</w:t>
      </w:r>
      <w:proofErr w:type="spellEnd"/>
      <w:r w:rsidRPr="00003AB3">
        <w:rPr>
          <w:rFonts w:ascii="Times New Roman" w:hAnsi="Times New Roman" w:cs="Times New Roman"/>
          <w:sz w:val="28"/>
          <w:szCs w:val="28"/>
          <w:lang w:val="it-IT"/>
        </w:rPr>
        <w:t xml:space="preserve"> in </w:t>
      </w:r>
      <w:proofErr w:type="spellStart"/>
      <w:r w:rsidRPr="00003AB3">
        <w:rPr>
          <w:rFonts w:ascii="Times New Roman" w:hAnsi="Times New Roman" w:cs="Times New Roman"/>
          <w:sz w:val="28"/>
          <w:szCs w:val="28"/>
          <w:lang w:val="it-IT"/>
        </w:rPr>
        <w:t>sensul</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protectiei</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mediului</w:t>
      </w:r>
      <w:proofErr w:type="spellEnd"/>
      <w:r w:rsidRPr="00003AB3">
        <w:rPr>
          <w:rFonts w:ascii="Times New Roman" w:hAnsi="Times New Roman" w:cs="Times New Roman"/>
          <w:sz w:val="28"/>
          <w:szCs w:val="28"/>
          <w:lang w:val="it-IT"/>
        </w:rPr>
        <w:t xml:space="preserve"> prin </w:t>
      </w:r>
      <w:proofErr w:type="spellStart"/>
      <w:r w:rsidRPr="00003AB3">
        <w:rPr>
          <w:rFonts w:ascii="Times New Roman" w:hAnsi="Times New Roman" w:cs="Times New Roman"/>
          <w:sz w:val="28"/>
          <w:szCs w:val="28"/>
          <w:lang w:val="it-IT"/>
        </w:rPr>
        <w:t>reducerea</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generarii</w:t>
      </w:r>
      <w:proofErr w:type="spellEnd"/>
      <w:r w:rsidRPr="00003AB3">
        <w:rPr>
          <w:rFonts w:ascii="Times New Roman" w:hAnsi="Times New Roman" w:cs="Times New Roman"/>
          <w:sz w:val="28"/>
          <w:szCs w:val="28"/>
          <w:lang w:val="it-IT"/>
        </w:rPr>
        <w:t xml:space="preserve"> de </w:t>
      </w:r>
      <w:proofErr w:type="spellStart"/>
      <w:r w:rsidRPr="00003AB3">
        <w:rPr>
          <w:rFonts w:ascii="Times New Roman" w:hAnsi="Times New Roman" w:cs="Times New Roman"/>
          <w:sz w:val="28"/>
          <w:szCs w:val="28"/>
          <w:lang w:val="it-IT"/>
        </w:rPr>
        <w:t>deseuri</w:t>
      </w:r>
      <w:proofErr w:type="spellEnd"/>
      <w:r w:rsidRPr="00003AB3">
        <w:rPr>
          <w:rFonts w:ascii="Times New Roman" w:hAnsi="Times New Roman" w:cs="Times New Roman"/>
          <w:sz w:val="28"/>
          <w:szCs w:val="28"/>
          <w:lang w:val="it-IT"/>
        </w:rPr>
        <w:t>;</w:t>
      </w:r>
    </w:p>
    <w:p w14:paraId="44ABFCF3" w14:textId="77777777" w:rsidR="00003AB3" w:rsidRPr="00003AB3" w:rsidRDefault="00003AB3" w:rsidP="00003AB3">
      <w:pPr>
        <w:ind w:left="720"/>
        <w:jc w:val="both"/>
        <w:rPr>
          <w:sz w:val="28"/>
          <w:szCs w:val="28"/>
        </w:rPr>
      </w:pPr>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evacuarea</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deseurilor</w:t>
      </w:r>
      <w:proofErr w:type="spellEnd"/>
      <w:r w:rsidRPr="00003AB3">
        <w:rPr>
          <w:rFonts w:ascii="Times New Roman" w:hAnsi="Times New Roman" w:cs="Times New Roman"/>
          <w:sz w:val="28"/>
          <w:szCs w:val="28"/>
          <w:lang w:val="it-IT"/>
        </w:rPr>
        <w:t xml:space="preserve"> se va </w:t>
      </w:r>
      <w:proofErr w:type="spellStart"/>
      <w:r w:rsidRPr="00003AB3">
        <w:rPr>
          <w:rFonts w:ascii="Times New Roman" w:hAnsi="Times New Roman" w:cs="Times New Roman"/>
          <w:sz w:val="28"/>
          <w:szCs w:val="28"/>
          <w:lang w:val="it-IT"/>
        </w:rPr>
        <w:t>realiza</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astfel</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incat</w:t>
      </w:r>
      <w:proofErr w:type="spellEnd"/>
      <w:r w:rsidRPr="00003AB3">
        <w:rPr>
          <w:rFonts w:ascii="Times New Roman" w:hAnsi="Times New Roman" w:cs="Times New Roman"/>
          <w:sz w:val="28"/>
          <w:szCs w:val="28"/>
          <w:lang w:val="it-IT"/>
        </w:rPr>
        <w:t xml:space="preserve"> sa se </w:t>
      </w:r>
      <w:proofErr w:type="spellStart"/>
      <w:r w:rsidRPr="00003AB3">
        <w:rPr>
          <w:rFonts w:ascii="Times New Roman" w:hAnsi="Times New Roman" w:cs="Times New Roman"/>
          <w:sz w:val="28"/>
          <w:szCs w:val="28"/>
          <w:lang w:val="it-IT"/>
        </w:rPr>
        <w:t>evite</w:t>
      </w:r>
      <w:proofErr w:type="spellEnd"/>
      <w:r w:rsidRPr="00003AB3">
        <w:rPr>
          <w:rFonts w:ascii="Times New Roman" w:hAnsi="Times New Roman" w:cs="Times New Roman"/>
          <w:sz w:val="28"/>
          <w:szCs w:val="28"/>
          <w:lang w:val="it-IT"/>
        </w:rPr>
        <w:t xml:space="preserve"> </w:t>
      </w:r>
      <w:proofErr w:type="spellStart"/>
      <w:r w:rsidRPr="00003AB3">
        <w:rPr>
          <w:rFonts w:ascii="Times New Roman" w:hAnsi="Times New Roman" w:cs="Times New Roman"/>
          <w:sz w:val="28"/>
          <w:szCs w:val="28"/>
          <w:lang w:val="it-IT"/>
        </w:rPr>
        <w:t>formara</w:t>
      </w:r>
      <w:proofErr w:type="spellEnd"/>
      <w:r w:rsidRPr="00003AB3">
        <w:rPr>
          <w:rFonts w:ascii="Times New Roman" w:hAnsi="Times New Roman" w:cs="Times New Roman"/>
          <w:sz w:val="28"/>
          <w:szCs w:val="28"/>
          <w:lang w:val="it-IT"/>
        </w:rPr>
        <w:t xml:space="preserve"> de </w:t>
      </w:r>
      <w:proofErr w:type="spellStart"/>
      <w:r w:rsidRPr="00003AB3">
        <w:rPr>
          <w:rFonts w:ascii="Times New Roman" w:hAnsi="Times New Roman" w:cs="Times New Roman"/>
          <w:sz w:val="28"/>
          <w:szCs w:val="28"/>
          <w:lang w:val="it-IT"/>
        </w:rPr>
        <w:t>stocuri</w:t>
      </w:r>
      <w:proofErr w:type="spellEnd"/>
      <w:r w:rsidRPr="00003AB3">
        <w:rPr>
          <w:rFonts w:ascii="Times New Roman" w:hAnsi="Times New Roman" w:cs="Times New Roman"/>
          <w:sz w:val="28"/>
          <w:szCs w:val="28"/>
          <w:lang w:val="it-IT"/>
        </w:rPr>
        <w:t>.</w:t>
      </w:r>
    </w:p>
    <w:p w14:paraId="1513DE0E" w14:textId="77777777" w:rsidR="00003AB3" w:rsidRPr="00003AB3" w:rsidRDefault="00003AB3" w:rsidP="00003AB3">
      <w:pPr>
        <w:jc w:val="both"/>
        <w:rPr>
          <w:sz w:val="28"/>
          <w:szCs w:val="28"/>
        </w:rPr>
      </w:pPr>
      <w:proofErr w:type="spellStart"/>
      <w:r w:rsidRPr="00003AB3">
        <w:rPr>
          <w:rFonts w:ascii="Times New Roman" w:hAnsi="Times New Roman" w:cs="Times New Roman"/>
          <w:i/>
          <w:iCs/>
          <w:sz w:val="28"/>
          <w:szCs w:val="28"/>
          <w:lang w:val="it-IT"/>
        </w:rPr>
        <w:t>Planul</w:t>
      </w:r>
      <w:proofErr w:type="spellEnd"/>
      <w:r w:rsidRPr="00003AB3">
        <w:rPr>
          <w:rFonts w:ascii="Times New Roman" w:hAnsi="Times New Roman" w:cs="Times New Roman"/>
          <w:i/>
          <w:iCs/>
          <w:sz w:val="28"/>
          <w:szCs w:val="28"/>
          <w:lang w:val="it-IT"/>
        </w:rPr>
        <w:t xml:space="preserve"> de </w:t>
      </w:r>
      <w:proofErr w:type="spellStart"/>
      <w:r w:rsidRPr="00003AB3">
        <w:rPr>
          <w:rFonts w:ascii="Times New Roman" w:hAnsi="Times New Roman" w:cs="Times New Roman"/>
          <w:i/>
          <w:iCs/>
          <w:sz w:val="28"/>
          <w:szCs w:val="28"/>
          <w:lang w:val="it-IT"/>
        </w:rPr>
        <w:t>gestionare</w:t>
      </w:r>
      <w:proofErr w:type="spellEnd"/>
      <w:r w:rsidRPr="00003AB3">
        <w:rPr>
          <w:rFonts w:ascii="Times New Roman" w:hAnsi="Times New Roman" w:cs="Times New Roman"/>
          <w:i/>
          <w:iCs/>
          <w:sz w:val="28"/>
          <w:szCs w:val="28"/>
          <w:lang w:val="it-IT"/>
        </w:rPr>
        <w:t xml:space="preserve"> a </w:t>
      </w:r>
      <w:proofErr w:type="spellStart"/>
      <w:r w:rsidRPr="00003AB3">
        <w:rPr>
          <w:rFonts w:ascii="Times New Roman" w:hAnsi="Times New Roman" w:cs="Times New Roman"/>
          <w:i/>
          <w:iCs/>
          <w:sz w:val="28"/>
          <w:szCs w:val="28"/>
          <w:lang w:val="it-IT"/>
        </w:rPr>
        <w:t>deşeurilor</w:t>
      </w:r>
      <w:proofErr w:type="spellEnd"/>
      <w:r w:rsidRPr="00003AB3">
        <w:rPr>
          <w:rFonts w:ascii="Times New Roman" w:hAnsi="Times New Roman" w:cs="Times New Roman"/>
          <w:i/>
          <w:iCs/>
          <w:sz w:val="28"/>
          <w:szCs w:val="28"/>
          <w:lang w:val="it-IT"/>
        </w:rPr>
        <w:t>:</w:t>
      </w:r>
    </w:p>
    <w:p w14:paraId="363A8884" w14:textId="77777777" w:rsidR="00003AB3" w:rsidRPr="00003AB3" w:rsidRDefault="00003AB3" w:rsidP="00003AB3">
      <w:pPr>
        <w:ind w:firstLine="720"/>
        <w:jc w:val="both"/>
        <w:rPr>
          <w:sz w:val="28"/>
          <w:szCs w:val="28"/>
        </w:rPr>
      </w:pPr>
      <w:r w:rsidRPr="00003AB3">
        <w:rPr>
          <w:rFonts w:ascii="Times New Roman" w:hAnsi="Times New Roman" w:cs="Times New Roman"/>
          <w:sz w:val="28"/>
          <w:szCs w:val="28"/>
          <w:lang w:val="it-IT"/>
        </w:rPr>
        <w:t xml:space="preserve">- </w:t>
      </w:r>
      <w:r w:rsidRPr="00003AB3">
        <w:rPr>
          <w:rFonts w:ascii="Times New Roman" w:hAnsi="Times New Roman" w:cs="Times New Roman"/>
          <w:sz w:val="28"/>
          <w:szCs w:val="28"/>
          <w:lang w:val="ro-RO"/>
        </w:rPr>
        <w:t xml:space="preserve">depozitarea temporară a </w:t>
      </w:r>
      <w:proofErr w:type="spellStart"/>
      <w:r w:rsidRPr="00003AB3">
        <w:rPr>
          <w:rFonts w:ascii="Times New Roman" w:hAnsi="Times New Roman" w:cs="Times New Roman"/>
          <w:sz w:val="28"/>
          <w:szCs w:val="28"/>
          <w:lang w:val="ro-RO"/>
        </w:rPr>
        <w:t>deşeurilor</w:t>
      </w:r>
      <w:proofErr w:type="spellEnd"/>
      <w:r w:rsidRPr="00003AB3">
        <w:rPr>
          <w:rFonts w:ascii="Times New Roman" w:hAnsi="Times New Roman" w:cs="Times New Roman"/>
          <w:sz w:val="28"/>
          <w:szCs w:val="28"/>
          <w:lang w:val="ro-RO"/>
        </w:rPr>
        <w:t xml:space="preserve"> de </w:t>
      </w:r>
      <w:proofErr w:type="spellStart"/>
      <w:r w:rsidRPr="00003AB3">
        <w:rPr>
          <w:rFonts w:ascii="Times New Roman" w:hAnsi="Times New Roman" w:cs="Times New Roman"/>
          <w:sz w:val="28"/>
          <w:szCs w:val="28"/>
          <w:lang w:val="ro-RO"/>
        </w:rPr>
        <w:t>construcţie</w:t>
      </w:r>
      <w:proofErr w:type="spellEnd"/>
      <w:r w:rsidRPr="00003AB3">
        <w:rPr>
          <w:rFonts w:ascii="Times New Roman" w:hAnsi="Times New Roman" w:cs="Times New Roman"/>
          <w:sz w:val="28"/>
          <w:szCs w:val="28"/>
          <w:lang w:val="ro-RO"/>
        </w:rPr>
        <w:t xml:space="preserve"> pe platforme protejate, special amenajate; depozitarea </w:t>
      </w:r>
      <w:proofErr w:type="spellStart"/>
      <w:r w:rsidRPr="00003AB3">
        <w:rPr>
          <w:rFonts w:ascii="Times New Roman" w:hAnsi="Times New Roman" w:cs="Times New Roman"/>
          <w:sz w:val="28"/>
          <w:szCs w:val="28"/>
          <w:lang w:val="ro-RO"/>
        </w:rPr>
        <w:t>deşeurilor</w:t>
      </w:r>
      <w:proofErr w:type="spellEnd"/>
      <w:r w:rsidRPr="00003AB3">
        <w:rPr>
          <w:rFonts w:ascii="Times New Roman" w:hAnsi="Times New Roman" w:cs="Times New Roman"/>
          <w:sz w:val="28"/>
          <w:szCs w:val="28"/>
          <w:lang w:val="ro-RO"/>
        </w:rPr>
        <w:t xml:space="preserve"> de tip menajer în zonele special destinate, în europubele; preluarea </w:t>
      </w:r>
      <w:proofErr w:type="spellStart"/>
      <w:r w:rsidRPr="00003AB3">
        <w:rPr>
          <w:rFonts w:ascii="Times New Roman" w:hAnsi="Times New Roman" w:cs="Times New Roman"/>
          <w:sz w:val="28"/>
          <w:szCs w:val="28"/>
          <w:lang w:val="ro-RO"/>
        </w:rPr>
        <w:t>deseurilor</w:t>
      </w:r>
      <w:proofErr w:type="spellEnd"/>
      <w:r w:rsidRPr="00003AB3">
        <w:rPr>
          <w:rFonts w:ascii="Times New Roman" w:hAnsi="Times New Roman" w:cs="Times New Roman"/>
          <w:sz w:val="28"/>
          <w:szCs w:val="28"/>
          <w:lang w:val="ro-RO"/>
        </w:rPr>
        <w:t xml:space="preserve"> de </w:t>
      </w:r>
      <w:proofErr w:type="spellStart"/>
      <w:r w:rsidRPr="00003AB3">
        <w:rPr>
          <w:rFonts w:ascii="Times New Roman" w:hAnsi="Times New Roman" w:cs="Times New Roman"/>
          <w:sz w:val="28"/>
          <w:szCs w:val="28"/>
          <w:lang w:val="ro-RO"/>
        </w:rPr>
        <w:t>catre</w:t>
      </w:r>
      <w:proofErr w:type="spellEnd"/>
      <w:r w:rsidRPr="00003AB3">
        <w:rPr>
          <w:rFonts w:ascii="Times New Roman" w:hAnsi="Times New Roman" w:cs="Times New Roman"/>
          <w:sz w:val="28"/>
          <w:szCs w:val="28"/>
          <w:lang w:val="ro-RO"/>
        </w:rPr>
        <w:t xml:space="preserve"> </w:t>
      </w:r>
      <w:proofErr w:type="spellStart"/>
      <w:r w:rsidRPr="00003AB3">
        <w:rPr>
          <w:rFonts w:ascii="Times New Roman" w:hAnsi="Times New Roman" w:cs="Times New Roman"/>
          <w:sz w:val="28"/>
          <w:szCs w:val="28"/>
          <w:lang w:val="ro-RO"/>
        </w:rPr>
        <w:t>societati</w:t>
      </w:r>
      <w:proofErr w:type="spellEnd"/>
      <w:r w:rsidRPr="00003AB3">
        <w:rPr>
          <w:rFonts w:ascii="Times New Roman" w:hAnsi="Times New Roman" w:cs="Times New Roman"/>
          <w:sz w:val="28"/>
          <w:szCs w:val="28"/>
          <w:lang w:val="ro-RO"/>
        </w:rPr>
        <w:t xml:space="preserve"> autorizate.</w:t>
      </w:r>
    </w:p>
    <w:p w14:paraId="7E940A17" w14:textId="77777777" w:rsidR="00003AB3" w:rsidRPr="00003AB3" w:rsidRDefault="00003AB3" w:rsidP="00003AB3">
      <w:pPr>
        <w:ind w:firstLine="852"/>
        <w:jc w:val="both"/>
        <w:rPr>
          <w:sz w:val="28"/>
          <w:szCs w:val="28"/>
        </w:rPr>
      </w:pPr>
      <w:proofErr w:type="spellStart"/>
      <w:r w:rsidRPr="00003AB3">
        <w:rPr>
          <w:rFonts w:ascii="Times New Roman" w:eastAsia="Arial" w:hAnsi="Times New Roman" w:cs="Times New Roman"/>
          <w:sz w:val="28"/>
          <w:szCs w:val="28"/>
          <w:lang w:val="ro-RO"/>
        </w:rPr>
        <w:t>Deseurile</w:t>
      </w:r>
      <w:proofErr w:type="spellEnd"/>
      <w:r w:rsidRPr="00003AB3">
        <w:rPr>
          <w:rFonts w:ascii="Times New Roman" w:eastAsia="Arial" w:hAnsi="Times New Roman" w:cs="Times New Roman"/>
          <w:sz w:val="28"/>
          <w:szCs w:val="28"/>
          <w:lang w:val="ro-RO"/>
        </w:rPr>
        <w:t xml:space="preserve"> generate in perioada de </w:t>
      </w:r>
      <w:proofErr w:type="spellStart"/>
      <w:r w:rsidRPr="00003AB3">
        <w:rPr>
          <w:rFonts w:ascii="Times New Roman" w:eastAsia="Arial" w:hAnsi="Times New Roman" w:cs="Times New Roman"/>
          <w:sz w:val="28"/>
          <w:szCs w:val="28"/>
          <w:lang w:val="ro-RO"/>
        </w:rPr>
        <w:t>functionare</w:t>
      </w:r>
      <w:proofErr w:type="spellEnd"/>
      <w:r w:rsidRPr="00003AB3">
        <w:rPr>
          <w:rFonts w:ascii="Times New Roman" w:eastAsia="Arial" w:hAnsi="Times New Roman" w:cs="Times New Roman"/>
          <w:sz w:val="28"/>
          <w:szCs w:val="28"/>
          <w:lang w:val="ro-RO"/>
        </w:rPr>
        <w:t xml:space="preserve"> a obiectivului se vor depozita doar in </w:t>
      </w:r>
      <w:proofErr w:type="spellStart"/>
      <w:r w:rsidRPr="00003AB3">
        <w:rPr>
          <w:rFonts w:ascii="Times New Roman" w:eastAsia="Arial" w:hAnsi="Times New Roman" w:cs="Times New Roman"/>
          <w:sz w:val="28"/>
          <w:szCs w:val="28"/>
          <w:lang w:val="ro-RO"/>
        </w:rPr>
        <w:t>spatiul</w:t>
      </w:r>
      <w:proofErr w:type="spellEnd"/>
      <w:r w:rsidRPr="00003AB3">
        <w:rPr>
          <w:rFonts w:ascii="Times New Roman" w:eastAsia="Arial" w:hAnsi="Times New Roman" w:cs="Times New Roman"/>
          <w:sz w:val="28"/>
          <w:szCs w:val="28"/>
          <w:lang w:val="ro-RO"/>
        </w:rPr>
        <w:t xml:space="preserve"> care va fi special </w:t>
      </w:r>
      <w:proofErr w:type="spellStart"/>
      <w:r w:rsidRPr="00003AB3">
        <w:rPr>
          <w:rFonts w:ascii="Times New Roman" w:eastAsia="Arial" w:hAnsi="Times New Roman" w:cs="Times New Roman"/>
          <w:sz w:val="28"/>
          <w:szCs w:val="28"/>
          <w:lang w:val="ro-RO"/>
        </w:rPr>
        <w:t>amanajat</w:t>
      </w:r>
      <w:proofErr w:type="spellEnd"/>
      <w:r w:rsidRPr="00003AB3">
        <w:rPr>
          <w:rFonts w:ascii="Times New Roman" w:eastAsia="Arial" w:hAnsi="Times New Roman" w:cs="Times New Roman"/>
          <w:sz w:val="28"/>
          <w:szCs w:val="28"/>
          <w:lang w:val="ro-RO"/>
        </w:rPr>
        <w:t xml:space="preserve"> cu europubele in incinta obiectivului pe categorii, </w:t>
      </w:r>
      <w:proofErr w:type="spellStart"/>
      <w:r w:rsidRPr="00003AB3">
        <w:rPr>
          <w:rFonts w:ascii="Times New Roman" w:eastAsia="Arial" w:hAnsi="Times New Roman" w:cs="Times New Roman"/>
          <w:sz w:val="28"/>
          <w:szCs w:val="28"/>
          <w:lang w:val="ro-RO"/>
        </w:rPr>
        <w:t>urmand</w:t>
      </w:r>
      <w:proofErr w:type="spellEnd"/>
      <w:r w:rsidRPr="00003AB3">
        <w:rPr>
          <w:rFonts w:ascii="Times New Roman" w:eastAsia="Arial" w:hAnsi="Times New Roman" w:cs="Times New Roman"/>
          <w:sz w:val="28"/>
          <w:szCs w:val="28"/>
          <w:lang w:val="ro-RO"/>
        </w:rPr>
        <w:t xml:space="preserve"> sa fie valorificate sau eliminate, </w:t>
      </w:r>
      <w:proofErr w:type="spellStart"/>
      <w:r w:rsidRPr="00003AB3">
        <w:rPr>
          <w:rFonts w:ascii="Times New Roman" w:eastAsia="Arial" w:hAnsi="Times New Roman" w:cs="Times New Roman"/>
          <w:sz w:val="28"/>
          <w:szCs w:val="28"/>
          <w:lang w:val="ro-RO"/>
        </w:rPr>
        <w:t>dupa</w:t>
      </w:r>
      <w:proofErr w:type="spellEnd"/>
      <w:r w:rsidRPr="00003AB3">
        <w:rPr>
          <w:rFonts w:ascii="Times New Roman" w:eastAsia="Arial" w:hAnsi="Times New Roman" w:cs="Times New Roman"/>
          <w:sz w:val="28"/>
          <w:szCs w:val="28"/>
          <w:lang w:val="ro-RO"/>
        </w:rPr>
        <w:t xml:space="preserve"> caz, prin firme autorizate. Se va promova colectarea selectiva a </w:t>
      </w:r>
      <w:proofErr w:type="spellStart"/>
      <w:r w:rsidRPr="00003AB3">
        <w:rPr>
          <w:rFonts w:ascii="Times New Roman" w:eastAsia="Arial" w:hAnsi="Times New Roman" w:cs="Times New Roman"/>
          <w:sz w:val="28"/>
          <w:szCs w:val="28"/>
          <w:lang w:val="ro-RO"/>
        </w:rPr>
        <w:t>deseurilor</w:t>
      </w:r>
      <w:proofErr w:type="spellEnd"/>
      <w:r w:rsidRPr="00003AB3">
        <w:rPr>
          <w:rFonts w:ascii="Times New Roman" w:eastAsia="Arial" w:hAnsi="Times New Roman" w:cs="Times New Roman"/>
          <w:sz w:val="28"/>
          <w:szCs w:val="28"/>
          <w:lang w:val="ro-RO"/>
        </w:rPr>
        <w:t xml:space="preserve"> pe amplasament. Se recomanda, pentru colectarea materialelor reciclabile </w:t>
      </w:r>
      <w:proofErr w:type="spellStart"/>
      <w:r w:rsidRPr="00003AB3">
        <w:rPr>
          <w:rFonts w:ascii="Times New Roman" w:eastAsia="Arial" w:hAnsi="Times New Roman" w:cs="Times New Roman"/>
          <w:sz w:val="28"/>
          <w:szCs w:val="28"/>
          <w:lang w:val="ro-RO"/>
        </w:rPr>
        <w:t>achizitionarea</w:t>
      </w:r>
      <w:proofErr w:type="spellEnd"/>
      <w:r w:rsidRPr="00003AB3">
        <w:rPr>
          <w:rFonts w:ascii="Times New Roman" w:eastAsia="Arial" w:hAnsi="Times New Roman" w:cs="Times New Roman"/>
          <w:sz w:val="28"/>
          <w:szCs w:val="28"/>
          <w:lang w:val="ro-RO"/>
        </w:rPr>
        <w:t xml:space="preserve"> unor containere specifice care sa </w:t>
      </w:r>
      <w:proofErr w:type="spellStart"/>
      <w:r w:rsidRPr="00003AB3">
        <w:rPr>
          <w:rFonts w:ascii="Times New Roman" w:eastAsia="Arial" w:hAnsi="Times New Roman" w:cs="Times New Roman"/>
          <w:sz w:val="28"/>
          <w:szCs w:val="28"/>
          <w:lang w:val="ro-RO"/>
        </w:rPr>
        <w:t>aiba</w:t>
      </w:r>
      <w:proofErr w:type="spellEnd"/>
      <w:r w:rsidRPr="00003AB3">
        <w:rPr>
          <w:rFonts w:ascii="Times New Roman" w:eastAsia="Arial" w:hAnsi="Times New Roman" w:cs="Times New Roman"/>
          <w:sz w:val="28"/>
          <w:szCs w:val="28"/>
          <w:lang w:val="ro-RO"/>
        </w:rPr>
        <w:t xml:space="preserve"> marcate explicit tipul </w:t>
      </w:r>
      <w:proofErr w:type="spellStart"/>
      <w:r w:rsidRPr="00003AB3">
        <w:rPr>
          <w:rFonts w:ascii="Times New Roman" w:eastAsia="Arial" w:hAnsi="Times New Roman" w:cs="Times New Roman"/>
          <w:sz w:val="28"/>
          <w:szCs w:val="28"/>
          <w:lang w:val="ro-RO"/>
        </w:rPr>
        <w:t>deseului</w:t>
      </w:r>
      <w:proofErr w:type="spellEnd"/>
      <w:r w:rsidRPr="00003AB3">
        <w:rPr>
          <w:rFonts w:ascii="Times New Roman" w:eastAsia="Arial" w:hAnsi="Times New Roman" w:cs="Times New Roman"/>
          <w:sz w:val="28"/>
          <w:szCs w:val="28"/>
          <w:lang w:val="ro-RO"/>
        </w:rPr>
        <w:t xml:space="preserve"> ce se poate stoca in fiecare container.</w:t>
      </w:r>
    </w:p>
    <w:p w14:paraId="105401E7" w14:textId="77777777" w:rsidR="00003AB3" w:rsidRPr="000341E0" w:rsidRDefault="00003AB3" w:rsidP="000341E0">
      <w:pPr>
        <w:pStyle w:val="Corptext"/>
        <w:spacing w:after="100"/>
        <w:jc w:val="both"/>
        <w:rPr>
          <w:rFonts w:ascii="Times New Roman" w:hAnsi="Times New Roman" w:cs="Times New Roman"/>
          <w:color w:val="444444"/>
          <w:sz w:val="28"/>
          <w:szCs w:val="28"/>
        </w:rPr>
      </w:pPr>
    </w:p>
    <w:p w14:paraId="01D9C3FA" w14:textId="77777777" w:rsidR="000341E0" w:rsidRPr="000341E0" w:rsidRDefault="000341E0" w:rsidP="000341E0">
      <w:pPr>
        <w:autoSpaceDE w:val="0"/>
        <w:autoSpaceDN w:val="0"/>
        <w:adjustRightInd w:val="0"/>
        <w:jc w:val="both"/>
        <w:rPr>
          <w:rFonts w:ascii="Times New Roman" w:hAnsi="Times New Roman" w:cs="Times New Roman"/>
          <w:sz w:val="28"/>
          <w:szCs w:val="28"/>
        </w:rPr>
      </w:pPr>
      <w:bookmarkStart w:id="53" w:name="p-275168585"/>
      <w:bookmarkEnd w:id="53"/>
      <w:proofErr w:type="spellStart"/>
      <w:r w:rsidRPr="000341E0">
        <w:rPr>
          <w:rFonts w:ascii="Times New Roman" w:hAnsi="Times New Roman" w:cs="Times New Roman"/>
          <w:sz w:val="28"/>
          <w:szCs w:val="28"/>
        </w:rPr>
        <w:t>Exista</w:t>
      </w:r>
      <w:proofErr w:type="spellEnd"/>
      <w:r w:rsidRPr="000341E0">
        <w:rPr>
          <w:rFonts w:ascii="Times New Roman" w:hAnsi="Times New Roman" w:cs="Times New Roman"/>
          <w:sz w:val="28"/>
          <w:szCs w:val="28"/>
        </w:rPr>
        <w:t xml:space="preserve"> un program de </w:t>
      </w:r>
      <w:proofErr w:type="spellStart"/>
      <w:r w:rsidRPr="000341E0">
        <w:rPr>
          <w:rFonts w:ascii="Times New Roman" w:hAnsi="Times New Roman" w:cs="Times New Roman"/>
          <w:sz w:val="28"/>
          <w:szCs w:val="28"/>
        </w:rPr>
        <w:t>prevenire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și</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reducere</w:t>
      </w:r>
      <w:proofErr w:type="spellEnd"/>
      <w:r w:rsidRPr="000341E0">
        <w:rPr>
          <w:rFonts w:ascii="Times New Roman" w:hAnsi="Times New Roman" w:cs="Times New Roman"/>
          <w:sz w:val="28"/>
          <w:szCs w:val="28"/>
        </w:rPr>
        <w:t xml:space="preserve"> a </w:t>
      </w:r>
      <w:proofErr w:type="spellStart"/>
      <w:r w:rsidRPr="000341E0">
        <w:rPr>
          <w:rFonts w:ascii="Times New Roman" w:hAnsi="Times New Roman" w:cs="Times New Roman"/>
          <w:sz w:val="28"/>
          <w:szCs w:val="28"/>
        </w:rPr>
        <w:t>cantităților</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deșeuri</w:t>
      </w:r>
      <w:proofErr w:type="spellEnd"/>
      <w:r w:rsidRPr="000341E0">
        <w:rPr>
          <w:rFonts w:ascii="Times New Roman" w:hAnsi="Times New Roman" w:cs="Times New Roman"/>
          <w:sz w:val="28"/>
          <w:szCs w:val="28"/>
        </w:rPr>
        <w:t xml:space="preserve"> generate la </w:t>
      </w:r>
      <w:proofErr w:type="spellStart"/>
      <w:r w:rsidRPr="000341E0">
        <w:rPr>
          <w:rFonts w:ascii="Times New Roman" w:hAnsi="Times New Roman" w:cs="Times New Roman"/>
          <w:sz w:val="28"/>
          <w:szCs w:val="28"/>
        </w:rPr>
        <w:t>nivel</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societate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întocmit</w:t>
      </w:r>
      <w:proofErr w:type="spellEnd"/>
      <w:r w:rsidRPr="000341E0">
        <w:rPr>
          <w:rFonts w:ascii="Times New Roman" w:hAnsi="Times New Roman" w:cs="Times New Roman"/>
          <w:sz w:val="28"/>
          <w:szCs w:val="28"/>
        </w:rPr>
        <w:t xml:space="preserve"> in </w:t>
      </w:r>
      <w:proofErr w:type="spellStart"/>
      <w:r w:rsidRPr="000341E0">
        <w:rPr>
          <w:rFonts w:ascii="Times New Roman" w:hAnsi="Times New Roman" w:cs="Times New Roman"/>
          <w:sz w:val="28"/>
          <w:szCs w:val="28"/>
        </w:rPr>
        <w:t>conformitate</w:t>
      </w:r>
      <w:proofErr w:type="spellEnd"/>
      <w:r w:rsidRPr="000341E0">
        <w:rPr>
          <w:rFonts w:ascii="Times New Roman" w:hAnsi="Times New Roman" w:cs="Times New Roman"/>
          <w:sz w:val="28"/>
          <w:szCs w:val="28"/>
        </w:rPr>
        <w:t xml:space="preserve"> cu </w:t>
      </w:r>
      <w:proofErr w:type="spellStart"/>
      <w:r w:rsidRPr="000341E0">
        <w:rPr>
          <w:rFonts w:ascii="Times New Roman" w:hAnsi="Times New Roman" w:cs="Times New Roman"/>
          <w:sz w:val="28"/>
          <w:szCs w:val="28"/>
        </w:rPr>
        <w:t>procedurile</w:t>
      </w:r>
      <w:proofErr w:type="spellEnd"/>
      <w:r w:rsidRPr="000341E0">
        <w:rPr>
          <w:rFonts w:ascii="Times New Roman" w:hAnsi="Times New Roman" w:cs="Times New Roman"/>
          <w:sz w:val="28"/>
          <w:szCs w:val="28"/>
        </w:rPr>
        <w:t xml:space="preserve"> interne </w:t>
      </w:r>
      <w:proofErr w:type="spellStart"/>
      <w:r w:rsidRPr="000341E0">
        <w:rPr>
          <w:rFonts w:ascii="Times New Roman" w:hAnsi="Times New Roman" w:cs="Times New Roman"/>
          <w:sz w:val="28"/>
          <w:szCs w:val="28"/>
        </w:rPr>
        <w:t>si</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legislația</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mediu</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aplicabila</w:t>
      </w:r>
      <w:proofErr w:type="spellEnd"/>
      <w:r w:rsidRPr="000341E0">
        <w:rPr>
          <w:rFonts w:ascii="Times New Roman" w:hAnsi="Times New Roman" w:cs="Times New Roman"/>
          <w:sz w:val="28"/>
          <w:szCs w:val="28"/>
        </w:rPr>
        <w:t>.</w:t>
      </w:r>
    </w:p>
    <w:p w14:paraId="1A40051F" w14:textId="77777777" w:rsidR="000341E0" w:rsidRPr="000341E0" w:rsidRDefault="000341E0" w:rsidP="000341E0">
      <w:pPr>
        <w:pStyle w:val="Listparagraf"/>
        <w:ind w:left="0"/>
        <w:jc w:val="both"/>
        <w:rPr>
          <w:rFonts w:ascii="Times New Roman" w:hAnsi="Times New Roman" w:cs="Times New Roman"/>
          <w:sz w:val="28"/>
          <w:szCs w:val="28"/>
          <w:lang w:eastAsia="en-US"/>
        </w:rPr>
      </w:pPr>
      <w:proofErr w:type="spellStart"/>
      <w:r w:rsidRPr="000341E0">
        <w:rPr>
          <w:rFonts w:ascii="Times New Roman" w:hAnsi="Times New Roman" w:cs="Times New Roman"/>
          <w:sz w:val="28"/>
          <w:szCs w:val="28"/>
          <w:lang w:eastAsia="en-US"/>
        </w:rPr>
        <w:t>Stocarea</w:t>
      </w:r>
      <w:proofErr w:type="spellEnd"/>
      <w:r w:rsidRPr="000341E0">
        <w:rPr>
          <w:rFonts w:ascii="Times New Roman" w:hAnsi="Times New Roman" w:cs="Times New Roman"/>
          <w:sz w:val="28"/>
          <w:szCs w:val="28"/>
          <w:lang w:eastAsia="en-US"/>
        </w:rPr>
        <w:t xml:space="preserve"> / </w:t>
      </w:r>
      <w:proofErr w:type="spellStart"/>
      <w:r w:rsidRPr="000341E0">
        <w:rPr>
          <w:rFonts w:ascii="Times New Roman" w:hAnsi="Times New Roman" w:cs="Times New Roman"/>
          <w:sz w:val="28"/>
          <w:szCs w:val="28"/>
          <w:lang w:eastAsia="en-US"/>
        </w:rPr>
        <w:t>depozitarea</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temporara</w:t>
      </w:r>
      <w:proofErr w:type="spellEnd"/>
      <w:r w:rsidRPr="000341E0">
        <w:rPr>
          <w:rFonts w:ascii="Times New Roman" w:hAnsi="Times New Roman" w:cs="Times New Roman"/>
          <w:sz w:val="28"/>
          <w:szCs w:val="28"/>
          <w:lang w:eastAsia="en-US"/>
        </w:rPr>
        <w:t xml:space="preserve"> a </w:t>
      </w:r>
      <w:proofErr w:type="spellStart"/>
      <w:r w:rsidRPr="000341E0">
        <w:rPr>
          <w:rFonts w:ascii="Times New Roman" w:hAnsi="Times New Roman" w:cs="Times New Roman"/>
          <w:sz w:val="28"/>
          <w:szCs w:val="28"/>
          <w:lang w:eastAsia="en-US"/>
        </w:rPr>
        <w:t>deșeurilor</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rezultate</w:t>
      </w:r>
      <w:proofErr w:type="spellEnd"/>
      <w:r w:rsidRPr="000341E0">
        <w:rPr>
          <w:rFonts w:ascii="Times New Roman" w:hAnsi="Times New Roman" w:cs="Times New Roman"/>
          <w:sz w:val="28"/>
          <w:szCs w:val="28"/>
          <w:lang w:eastAsia="en-US"/>
        </w:rPr>
        <w:t xml:space="preserve"> din </w:t>
      </w:r>
      <w:proofErr w:type="spellStart"/>
      <w:r w:rsidRPr="000341E0">
        <w:rPr>
          <w:rFonts w:ascii="Times New Roman" w:hAnsi="Times New Roman" w:cs="Times New Roman"/>
          <w:sz w:val="28"/>
          <w:szCs w:val="28"/>
          <w:lang w:eastAsia="en-US"/>
        </w:rPr>
        <w:t>lucrări</w:t>
      </w:r>
      <w:proofErr w:type="spellEnd"/>
      <w:r w:rsidRPr="000341E0">
        <w:rPr>
          <w:rFonts w:ascii="Times New Roman" w:hAnsi="Times New Roman" w:cs="Times New Roman"/>
          <w:sz w:val="28"/>
          <w:szCs w:val="28"/>
          <w:lang w:eastAsia="en-US"/>
        </w:rPr>
        <w:t xml:space="preserve"> se </w:t>
      </w:r>
      <w:proofErr w:type="spellStart"/>
      <w:r w:rsidRPr="000341E0">
        <w:rPr>
          <w:rFonts w:ascii="Times New Roman" w:hAnsi="Times New Roman" w:cs="Times New Roman"/>
          <w:sz w:val="28"/>
          <w:szCs w:val="28"/>
          <w:lang w:eastAsia="en-US"/>
        </w:rPr>
        <w:t>va</w:t>
      </w:r>
      <w:proofErr w:type="spellEnd"/>
      <w:r w:rsidRPr="000341E0">
        <w:rPr>
          <w:rFonts w:ascii="Times New Roman" w:hAnsi="Times New Roman" w:cs="Times New Roman"/>
          <w:sz w:val="28"/>
          <w:szCs w:val="28"/>
          <w:lang w:eastAsia="en-US"/>
        </w:rPr>
        <w:t xml:space="preserve"> face </w:t>
      </w:r>
      <w:proofErr w:type="spellStart"/>
      <w:r w:rsidRPr="000341E0">
        <w:rPr>
          <w:rFonts w:ascii="Times New Roman" w:hAnsi="Times New Roman" w:cs="Times New Roman"/>
          <w:sz w:val="28"/>
          <w:szCs w:val="28"/>
          <w:lang w:eastAsia="en-US"/>
        </w:rPr>
        <w:t>controlat</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pentru</w:t>
      </w:r>
      <w:proofErr w:type="spellEnd"/>
      <w:r w:rsidRPr="000341E0">
        <w:rPr>
          <w:rFonts w:ascii="Times New Roman" w:hAnsi="Times New Roman" w:cs="Times New Roman"/>
          <w:sz w:val="28"/>
          <w:szCs w:val="28"/>
          <w:lang w:eastAsia="en-US"/>
        </w:rPr>
        <w:t xml:space="preserve"> a </w:t>
      </w:r>
      <w:proofErr w:type="spellStart"/>
      <w:r w:rsidRPr="000341E0">
        <w:rPr>
          <w:rFonts w:ascii="Times New Roman" w:hAnsi="Times New Roman" w:cs="Times New Roman"/>
          <w:sz w:val="28"/>
          <w:szCs w:val="28"/>
          <w:lang w:eastAsia="en-US"/>
        </w:rPr>
        <w:t>nu</w:t>
      </w:r>
      <w:proofErr w:type="spellEnd"/>
      <w:r w:rsidRPr="000341E0">
        <w:rPr>
          <w:rFonts w:ascii="Times New Roman" w:hAnsi="Times New Roman" w:cs="Times New Roman"/>
          <w:sz w:val="28"/>
          <w:szCs w:val="28"/>
          <w:lang w:eastAsia="en-US"/>
        </w:rPr>
        <w:t xml:space="preserve"> </w:t>
      </w:r>
      <w:r w:rsidRPr="00003AB3">
        <w:rPr>
          <w:rFonts w:ascii="Times New Roman" w:hAnsi="Times New Roman" w:cs="Times New Roman"/>
          <w:sz w:val="28"/>
          <w:szCs w:val="28"/>
          <w:lang w:eastAsia="en-US"/>
        </w:rPr>
        <w:t xml:space="preserve">genera impact </w:t>
      </w:r>
      <w:proofErr w:type="spellStart"/>
      <w:r w:rsidRPr="00003AB3">
        <w:rPr>
          <w:rFonts w:ascii="Times New Roman" w:hAnsi="Times New Roman" w:cs="Times New Roman"/>
          <w:sz w:val="28"/>
          <w:szCs w:val="28"/>
          <w:lang w:eastAsia="en-US"/>
        </w:rPr>
        <w:t>asupra</w:t>
      </w:r>
      <w:proofErr w:type="spellEnd"/>
      <w:r w:rsidRPr="00003AB3">
        <w:rPr>
          <w:rFonts w:ascii="Times New Roman" w:hAnsi="Times New Roman" w:cs="Times New Roman"/>
          <w:sz w:val="28"/>
          <w:szCs w:val="28"/>
          <w:lang w:eastAsia="en-US"/>
        </w:rPr>
        <w:t xml:space="preserve"> </w:t>
      </w:r>
      <w:proofErr w:type="spellStart"/>
      <w:r w:rsidRPr="00003AB3">
        <w:rPr>
          <w:rFonts w:ascii="Times New Roman" w:hAnsi="Times New Roman" w:cs="Times New Roman"/>
          <w:sz w:val="28"/>
          <w:szCs w:val="28"/>
          <w:lang w:eastAsia="en-US"/>
        </w:rPr>
        <w:t>mediului</w:t>
      </w:r>
      <w:proofErr w:type="spellEnd"/>
      <w:r w:rsidRPr="00003AB3">
        <w:rPr>
          <w:rFonts w:ascii="Times New Roman" w:hAnsi="Times New Roman" w:cs="Times New Roman"/>
          <w:sz w:val="28"/>
          <w:szCs w:val="28"/>
          <w:lang w:eastAsia="en-US"/>
        </w:rPr>
        <w:t xml:space="preserve"> </w:t>
      </w:r>
      <w:proofErr w:type="spellStart"/>
      <w:r w:rsidRPr="00003AB3">
        <w:rPr>
          <w:rFonts w:ascii="Times New Roman" w:hAnsi="Times New Roman" w:cs="Times New Roman"/>
          <w:sz w:val="28"/>
          <w:szCs w:val="28"/>
          <w:lang w:eastAsia="en-US"/>
        </w:rPr>
        <w:t>înconjurător</w:t>
      </w:r>
      <w:proofErr w:type="spellEnd"/>
      <w:r w:rsidRPr="00003AB3">
        <w:rPr>
          <w:rFonts w:ascii="Times New Roman" w:hAnsi="Times New Roman" w:cs="Times New Roman"/>
          <w:sz w:val="28"/>
          <w:szCs w:val="28"/>
          <w:lang w:eastAsia="en-US"/>
        </w:rPr>
        <w:t xml:space="preserve">, </w:t>
      </w:r>
      <w:proofErr w:type="spellStart"/>
      <w:r w:rsidRPr="00003AB3">
        <w:rPr>
          <w:rFonts w:ascii="Times New Roman" w:hAnsi="Times New Roman" w:cs="Times New Roman"/>
          <w:sz w:val="28"/>
          <w:szCs w:val="28"/>
          <w:lang w:eastAsia="en-US"/>
        </w:rPr>
        <w:t>respectând</w:t>
      </w:r>
      <w:proofErr w:type="spellEnd"/>
      <w:r w:rsidRPr="00003AB3">
        <w:rPr>
          <w:rFonts w:ascii="Times New Roman" w:hAnsi="Times New Roman" w:cs="Times New Roman"/>
          <w:sz w:val="28"/>
          <w:szCs w:val="28"/>
          <w:lang w:eastAsia="en-US"/>
        </w:rPr>
        <w:t xml:space="preserve"> </w:t>
      </w:r>
      <w:proofErr w:type="spellStart"/>
      <w:r w:rsidRPr="00003AB3">
        <w:rPr>
          <w:rFonts w:ascii="Times New Roman" w:hAnsi="Times New Roman" w:cs="Times New Roman"/>
          <w:sz w:val="28"/>
          <w:szCs w:val="28"/>
          <w:lang w:eastAsia="en-US"/>
        </w:rPr>
        <w:t>prevederile</w:t>
      </w:r>
      <w:proofErr w:type="spellEnd"/>
      <w:r w:rsidRPr="00003AB3">
        <w:rPr>
          <w:rFonts w:ascii="Times New Roman" w:hAnsi="Times New Roman" w:cs="Times New Roman"/>
          <w:sz w:val="28"/>
          <w:szCs w:val="28"/>
          <w:lang w:eastAsia="en-US"/>
        </w:rPr>
        <w:t xml:space="preserve"> </w:t>
      </w:r>
      <w:r w:rsidR="00CC713C" w:rsidRPr="00003AB3">
        <w:rPr>
          <w:rFonts w:ascii="Times New Roman" w:hAnsi="Times New Roman" w:cs="Times New Roman"/>
          <w:sz w:val="28"/>
          <w:szCs w:val="28"/>
          <w:lang w:eastAsia="en-US"/>
        </w:rPr>
        <w:t>OUG nr.92/2021</w:t>
      </w:r>
      <w:r w:rsidR="00003AB3" w:rsidRPr="00003AB3">
        <w:rPr>
          <w:rFonts w:ascii="Times New Roman" w:hAnsi="Times New Roman" w:cs="Times New Roman"/>
          <w:sz w:val="28"/>
          <w:szCs w:val="28"/>
          <w:lang w:eastAsia="en-US"/>
        </w:rPr>
        <w:t>-</w:t>
      </w:r>
      <w:r w:rsidRPr="00003AB3">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privind</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regimul</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deșeurilor</w:t>
      </w:r>
      <w:proofErr w:type="spellEnd"/>
      <w:r w:rsidRPr="000341E0">
        <w:rPr>
          <w:rFonts w:ascii="Times New Roman" w:hAnsi="Times New Roman" w:cs="Times New Roman"/>
          <w:sz w:val="28"/>
          <w:szCs w:val="28"/>
          <w:lang w:eastAsia="en-US"/>
        </w:rPr>
        <w:t>.</w:t>
      </w:r>
    </w:p>
    <w:p w14:paraId="25112BB1" w14:textId="77777777" w:rsidR="000341E0" w:rsidRPr="000341E0" w:rsidRDefault="000341E0" w:rsidP="000341E0">
      <w:pPr>
        <w:pStyle w:val="Listparagraf"/>
        <w:ind w:left="0"/>
        <w:jc w:val="both"/>
        <w:rPr>
          <w:rFonts w:ascii="Times New Roman" w:hAnsi="Times New Roman" w:cs="Times New Roman"/>
          <w:sz w:val="28"/>
          <w:szCs w:val="28"/>
          <w:lang w:eastAsia="en-US"/>
        </w:rPr>
      </w:pPr>
      <w:proofErr w:type="spellStart"/>
      <w:r w:rsidRPr="000341E0">
        <w:rPr>
          <w:rFonts w:ascii="Times New Roman" w:hAnsi="Times New Roman" w:cs="Times New Roman"/>
          <w:sz w:val="28"/>
          <w:szCs w:val="28"/>
          <w:lang w:eastAsia="en-US"/>
        </w:rPr>
        <w:t>Deșeurile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rezultate</w:t>
      </w:r>
      <w:proofErr w:type="spellEnd"/>
      <w:r w:rsidRPr="000341E0">
        <w:rPr>
          <w:rFonts w:ascii="Times New Roman" w:hAnsi="Times New Roman" w:cs="Times New Roman"/>
          <w:sz w:val="28"/>
          <w:szCs w:val="28"/>
          <w:lang w:eastAsia="en-US"/>
        </w:rPr>
        <w:t xml:space="preserve"> din </w:t>
      </w:r>
      <w:proofErr w:type="spellStart"/>
      <w:r w:rsidRPr="000341E0">
        <w:rPr>
          <w:rFonts w:ascii="Times New Roman" w:hAnsi="Times New Roman" w:cs="Times New Roman"/>
          <w:sz w:val="28"/>
          <w:szCs w:val="28"/>
          <w:lang w:eastAsia="en-US"/>
        </w:rPr>
        <w:t>lucrări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vor</w:t>
      </w:r>
      <w:proofErr w:type="spellEnd"/>
      <w:r w:rsidRPr="000341E0">
        <w:rPr>
          <w:rFonts w:ascii="Times New Roman" w:hAnsi="Times New Roman" w:cs="Times New Roman"/>
          <w:sz w:val="28"/>
          <w:szCs w:val="28"/>
          <w:lang w:eastAsia="en-US"/>
        </w:rPr>
        <w:t xml:space="preserve"> fi </w:t>
      </w:r>
      <w:proofErr w:type="spellStart"/>
      <w:r w:rsidRPr="000341E0">
        <w:rPr>
          <w:rFonts w:ascii="Times New Roman" w:hAnsi="Times New Roman" w:cs="Times New Roman"/>
          <w:sz w:val="28"/>
          <w:szCs w:val="28"/>
          <w:lang w:eastAsia="en-US"/>
        </w:rPr>
        <w:t>gestionate</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către</w:t>
      </w:r>
      <w:proofErr w:type="spellEnd"/>
      <w:r w:rsidRPr="000341E0">
        <w:rPr>
          <w:rFonts w:ascii="Times New Roman" w:hAnsi="Times New Roman" w:cs="Times New Roman"/>
          <w:sz w:val="28"/>
          <w:szCs w:val="28"/>
          <w:lang w:eastAsia="en-US"/>
        </w:rPr>
        <w:t xml:space="preserve"> constructor care are </w:t>
      </w:r>
      <w:proofErr w:type="spellStart"/>
      <w:r w:rsidRPr="000341E0">
        <w:rPr>
          <w:rFonts w:ascii="Times New Roman" w:hAnsi="Times New Roman" w:cs="Times New Roman"/>
          <w:sz w:val="28"/>
          <w:szCs w:val="28"/>
          <w:lang w:eastAsia="en-US"/>
        </w:rPr>
        <w:t>următoarele</w:t>
      </w:r>
      <w:proofErr w:type="spellEnd"/>
      <w:r w:rsidRPr="000341E0">
        <w:rPr>
          <w:rFonts w:ascii="Times New Roman" w:hAnsi="Times New Roman" w:cs="Times New Roman"/>
          <w:sz w:val="28"/>
          <w:szCs w:val="28"/>
          <w:lang w:eastAsia="en-US"/>
        </w:rPr>
        <w:t xml:space="preserve"> </w:t>
      </w:r>
      <w:proofErr w:type="spellStart"/>
      <w:proofErr w:type="gramStart"/>
      <w:r w:rsidRPr="000341E0">
        <w:rPr>
          <w:rFonts w:ascii="Times New Roman" w:hAnsi="Times New Roman" w:cs="Times New Roman"/>
          <w:sz w:val="28"/>
          <w:szCs w:val="28"/>
          <w:lang w:eastAsia="en-US"/>
        </w:rPr>
        <w:t>obligații</w:t>
      </w:r>
      <w:proofErr w:type="spellEnd"/>
      <w:r w:rsidRPr="000341E0">
        <w:rPr>
          <w:rFonts w:ascii="Times New Roman" w:hAnsi="Times New Roman" w:cs="Times New Roman"/>
          <w:sz w:val="28"/>
          <w:szCs w:val="28"/>
          <w:lang w:eastAsia="en-US"/>
        </w:rPr>
        <w:t xml:space="preserve"> :</w:t>
      </w:r>
      <w:proofErr w:type="gramEnd"/>
    </w:p>
    <w:p w14:paraId="1EC5DCFA"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gestioneze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rezultate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urma</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lucrărilor</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conformitate</w:t>
      </w:r>
      <w:proofErr w:type="spellEnd"/>
      <w:r w:rsidRPr="000341E0">
        <w:rPr>
          <w:rFonts w:ascii="Times New Roman" w:hAnsi="Times New Roman" w:cs="Times New Roman"/>
          <w:sz w:val="28"/>
          <w:szCs w:val="28"/>
          <w:lang w:eastAsia="en-US"/>
        </w:rPr>
        <w:t xml:space="preserve"> cu </w:t>
      </w:r>
      <w:proofErr w:type="spellStart"/>
      <w:r w:rsidRPr="000341E0">
        <w:rPr>
          <w:rFonts w:ascii="Times New Roman" w:hAnsi="Times New Roman" w:cs="Times New Roman"/>
          <w:sz w:val="28"/>
          <w:szCs w:val="28"/>
          <w:lang w:eastAsia="en-US"/>
        </w:rPr>
        <w:t>cerințele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legale</w:t>
      </w:r>
      <w:proofErr w:type="spellEnd"/>
      <w:r w:rsidRPr="000341E0">
        <w:rPr>
          <w:rFonts w:ascii="Times New Roman" w:hAnsi="Times New Roman" w:cs="Times New Roman"/>
          <w:sz w:val="28"/>
          <w:szCs w:val="28"/>
          <w:lang w:eastAsia="en-US"/>
        </w:rPr>
        <w:t xml:space="preserve"> in </w:t>
      </w:r>
      <w:proofErr w:type="spellStart"/>
      <w:r w:rsidRPr="000341E0">
        <w:rPr>
          <w:rFonts w:ascii="Times New Roman" w:hAnsi="Times New Roman" w:cs="Times New Roman"/>
          <w:sz w:val="28"/>
          <w:szCs w:val="28"/>
          <w:lang w:eastAsia="en-US"/>
        </w:rPr>
        <w:t>vigoare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privind</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regimul</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deșeurilor</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și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conformitate</w:t>
      </w:r>
      <w:proofErr w:type="spellEnd"/>
      <w:r w:rsidRPr="000341E0">
        <w:rPr>
          <w:rFonts w:ascii="Times New Roman" w:hAnsi="Times New Roman" w:cs="Times New Roman"/>
          <w:sz w:val="28"/>
          <w:szCs w:val="28"/>
          <w:lang w:eastAsia="en-US"/>
        </w:rPr>
        <w:t xml:space="preserve"> cu </w:t>
      </w:r>
      <w:proofErr w:type="spellStart"/>
      <w:r w:rsidRPr="000341E0">
        <w:rPr>
          <w:rFonts w:ascii="Times New Roman" w:hAnsi="Times New Roman" w:cs="Times New Roman"/>
          <w:sz w:val="28"/>
          <w:szCs w:val="28"/>
          <w:lang w:eastAsia="en-US"/>
        </w:rPr>
        <w:t>prevederile</w:t>
      </w:r>
      <w:proofErr w:type="spellEnd"/>
      <w:r w:rsidRPr="000341E0">
        <w:rPr>
          <w:rFonts w:ascii="Times New Roman" w:hAnsi="Times New Roman" w:cs="Times New Roman"/>
          <w:sz w:val="28"/>
          <w:szCs w:val="28"/>
          <w:lang w:eastAsia="en-US"/>
        </w:rPr>
        <w:t xml:space="preserve"> din </w:t>
      </w:r>
      <w:proofErr w:type="spellStart"/>
      <w:r w:rsidRPr="000341E0">
        <w:rPr>
          <w:rFonts w:ascii="Times New Roman" w:hAnsi="Times New Roman" w:cs="Times New Roman"/>
          <w:sz w:val="28"/>
          <w:szCs w:val="28"/>
          <w:lang w:eastAsia="en-US"/>
        </w:rPr>
        <w:t>caietul</w:t>
      </w:r>
      <w:proofErr w:type="spellEnd"/>
      <w:r w:rsidRPr="000341E0">
        <w:rPr>
          <w:rFonts w:ascii="Times New Roman" w:hAnsi="Times New Roman" w:cs="Times New Roman"/>
          <w:sz w:val="28"/>
          <w:szCs w:val="28"/>
          <w:lang w:eastAsia="en-US"/>
        </w:rPr>
        <w:t xml:space="preserve"> de </w:t>
      </w:r>
      <w:proofErr w:type="spellStart"/>
      <w:proofErr w:type="gramStart"/>
      <w:r w:rsidRPr="000341E0">
        <w:rPr>
          <w:rFonts w:ascii="Times New Roman" w:hAnsi="Times New Roman" w:cs="Times New Roman"/>
          <w:sz w:val="28"/>
          <w:szCs w:val="28"/>
          <w:lang w:eastAsia="en-US"/>
        </w:rPr>
        <w:t>sarcini</w:t>
      </w:r>
      <w:proofErr w:type="spellEnd"/>
      <w:r w:rsidRPr="000341E0">
        <w:rPr>
          <w:rFonts w:ascii="Times New Roman" w:hAnsi="Times New Roman" w:cs="Times New Roman"/>
          <w:sz w:val="28"/>
          <w:szCs w:val="28"/>
          <w:lang w:eastAsia="en-US"/>
        </w:rPr>
        <w:t>;</w:t>
      </w:r>
      <w:proofErr w:type="gramEnd"/>
    </w:p>
    <w:p w14:paraId="27BB14B9"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lastRenderedPageBreak/>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ia</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măsurile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necesare</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reducere</w:t>
      </w:r>
      <w:proofErr w:type="spellEnd"/>
      <w:r w:rsidRPr="000341E0">
        <w:rPr>
          <w:rFonts w:ascii="Times New Roman" w:hAnsi="Times New Roman" w:cs="Times New Roman"/>
          <w:sz w:val="28"/>
          <w:szCs w:val="28"/>
          <w:lang w:eastAsia="en-US"/>
        </w:rPr>
        <w:t xml:space="preserve"> la minim a </w:t>
      </w:r>
      <w:proofErr w:type="spellStart"/>
      <w:r w:rsidRPr="000341E0">
        <w:rPr>
          <w:rFonts w:ascii="Times New Roman" w:hAnsi="Times New Roman" w:cs="Times New Roman"/>
          <w:sz w:val="28"/>
          <w:szCs w:val="28"/>
          <w:lang w:eastAsia="en-US"/>
        </w:rPr>
        <w:t>cantităților</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deșeuri</w:t>
      </w:r>
      <w:proofErr w:type="spellEnd"/>
      <w:r w:rsidRPr="000341E0">
        <w:rPr>
          <w:rFonts w:ascii="Times New Roman" w:hAnsi="Times New Roman" w:cs="Times New Roman"/>
          <w:sz w:val="28"/>
          <w:szCs w:val="28"/>
          <w:lang w:eastAsia="en-US"/>
        </w:rPr>
        <w:t xml:space="preserve"> </w:t>
      </w:r>
      <w:proofErr w:type="spellStart"/>
      <w:proofErr w:type="gramStart"/>
      <w:r w:rsidRPr="000341E0">
        <w:rPr>
          <w:rFonts w:ascii="Times New Roman" w:hAnsi="Times New Roman" w:cs="Times New Roman"/>
          <w:sz w:val="28"/>
          <w:szCs w:val="28"/>
          <w:lang w:eastAsia="en-US"/>
        </w:rPr>
        <w:t>rezultate</w:t>
      </w:r>
      <w:proofErr w:type="spellEnd"/>
      <w:r w:rsidRPr="000341E0">
        <w:rPr>
          <w:rFonts w:ascii="Times New Roman" w:hAnsi="Times New Roman" w:cs="Times New Roman"/>
          <w:sz w:val="28"/>
          <w:szCs w:val="28"/>
          <w:lang w:eastAsia="en-US"/>
        </w:rPr>
        <w:t>;</w:t>
      </w:r>
      <w:proofErr w:type="gramEnd"/>
    </w:p>
    <w:p w14:paraId="4F16D5FF"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asigure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echipamente</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protecție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și</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lucru</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adecvate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operațiunilor</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aferente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gestionării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deșeurilor</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condiții</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securitate</w:t>
      </w:r>
      <w:proofErr w:type="spellEnd"/>
      <w:r w:rsidRPr="000341E0">
        <w:rPr>
          <w:rFonts w:ascii="Times New Roman" w:hAnsi="Times New Roman" w:cs="Times New Roman"/>
          <w:sz w:val="28"/>
          <w:szCs w:val="28"/>
          <w:lang w:eastAsia="en-US"/>
        </w:rPr>
        <w:t xml:space="preserve"> a </w:t>
      </w:r>
      <w:proofErr w:type="spellStart"/>
      <w:proofErr w:type="gramStart"/>
      <w:r w:rsidRPr="000341E0">
        <w:rPr>
          <w:rFonts w:ascii="Times New Roman" w:hAnsi="Times New Roman" w:cs="Times New Roman"/>
          <w:sz w:val="28"/>
          <w:szCs w:val="28"/>
          <w:lang w:eastAsia="en-US"/>
        </w:rPr>
        <w:t>muncii</w:t>
      </w:r>
      <w:proofErr w:type="spellEnd"/>
      <w:r w:rsidRPr="000341E0">
        <w:rPr>
          <w:rFonts w:ascii="Times New Roman" w:hAnsi="Times New Roman" w:cs="Times New Roman"/>
          <w:sz w:val="28"/>
          <w:szCs w:val="28"/>
          <w:lang w:eastAsia="en-US"/>
        </w:rPr>
        <w:t>;</w:t>
      </w:r>
      <w:proofErr w:type="gramEnd"/>
    </w:p>
    <w:p w14:paraId="3A1C7AD8"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nu </w:t>
      </w:r>
      <w:proofErr w:type="spellStart"/>
      <w:r w:rsidRPr="000341E0">
        <w:rPr>
          <w:rFonts w:ascii="Times New Roman" w:hAnsi="Times New Roman" w:cs="Times New Roman"/>
          <w:sz w:val="28"/>
          <w:szCs w:val="28"/>
          <w:lang w:eastAsia="en-US"/>
        </w:rPr>
        <w:t>genereze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fenomene</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poluare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prin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descărcări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necontrolate</w:t>
      </w:r>
      <w:proofErr w:type="spellEnd"/>
      <w:r w:rsidRPr="000341E0">
        <w:rPr>
          <w:rFonts w:ascii="Times New Roman" w:hAnsi="Times New Roman" w:cs="Times New Roman"/>
          <w:sz w:val="28"/>
          <w:szCs w:val="28"/>
          <w:lang w:eastAsia="en-US"/>
        </w:rPr>
        <w:t xml:space="preserve"> de </w:t>
      </w:r>
      <w:proofErr w:type="spellStart"/>
      <w:r w:rsidRPr="000341E0">
        <w:rPr>
          <w:rFonts w:ascii="Times New Roman" w:hAnsi="Times New Roman" w:cs="Times New Roman"/>
          <w:sz w:val="28"/>
          <w:szCs w:val="28"/>
          <w:lang w:eastAsia="en-US"/>
        </w:rPr>
        <w:t>deșeuri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proofErr w:type="gramStart"/>
      <w:r w:rsidRPr="000341E0">
        <w:rPr>
          <w:rFonts w:ascii="Times New Roman" w:hAnsi="Times New Roman" w:cs="Times New Roman"/>
          <w:sz w:val="28"/>
          <w:szCs w:val="28"/>
          <w:lang w:eastAsia="en-US"/>
        </w:rPr>
        <w:t>mediu</w:t>
      </w:r>
      <w:proofErr w:type="spellEnd"/>
      <w:r w:rsidRPr="000341E0">
        <w:rPr>
          <w:rFonts w:ascii="Times New Roman" w:hAnsi="Times New Roman" w:cs="Times New Roman"/>
          <w:sz w:val="28"/>
          <w:szCs w:val="28"/>
          <w:lang w:eastAsia="en-US"/>
        </w:rPr>
        <w:t>;</w:t>
      </w:r>
      <w:proofErr w:type="gramEnd"/>
    </w:p>
    <w:p w14:paraId="71A176D3"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nu </w:t>
      </w:r>
      <w:proofErr w:type="spellStart"/>
      <w:r w:rsidRPr="000341E0">
        <w:rPr>
          <w:rFonts w:ascii="Times New Roman" w:hAnsi="Times New Roman" w:cs="Times New Roman"/>
          <w:sz w:val="28"/>
          <w:szCs w:val="28"/>
          <w:lang w:eastAsia="en-US"/>
        </w:rPr>
        <w:t>abandoneze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rPr>
        <w:t>sa</w:t>
      </w:r>
      <w:proofErr w:type="spellEnd"/>
      <w:r w:rsidRPr="000341E0">
        <w:rPr>
          <w:rFonts w:ascii="Times New Roman" w:hAnsi="Times New Roman" w:cs="Times New Roman"/>
          <w:sz w:val="28"/>
          <w:szCs w:val="28"/>
        </w:rPr>
        <w:t xml:space="preserve"> nu </w:t>
      </w:r>
      <w:proofErr w:type="spellStart"/>
      <w:r w:rsidRPr="000341E0">
        <w:rPr>
          <w:rFonts w:ascii="Times New Roman" w:hAnsi="Times New Roman" w:cs="Times New Roman"/>
          <w:sz w:val="28"/>
          <w:szCs w:val="28"/>
        </w:rPr>
        <w:t>amestece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diferitele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categorii</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deșeuri</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lang w:eastAsia="en-US"/>
        </w:rPr>
        <w:t>și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le </w:t>
      </w:r>
      <w:proofErr w:type="spellStart"/>
      <w:r w:rsidRPr="000341E0">
        <w:rPr>
          <w:rFonts w:ascii="Times New Roman" w:hAnsi="Times New Roman" w:cs="Times New Roman"/>
          <w:sz w:val="28"/>
          <w:szCs w:val="28"/>
          <w:lang w:eastAsia="en-US"/>
        </w:rPr>
        <w:t>depoziteze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numai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locuri</w:t>
      </w:r>
      <w:proofErr w:type="spellEnd"/>
      <w:r w:rsidRPr="000341E0">
        <w:rPr>
          <w:rFonts w:ascii="Times New Roman" w:hAnsi="Times New Roman" w:cs="Times New Roman"/>
          <w:sz w:val="28"/>
          <w:szCs w:val="28"/>
          <w:lang w:eastAsia="en-US"/>
        </w:rPr>
        <w:t xml:space="preserve"> special </w:t>
      </w:r>
      <w:proofErr w:type="spellStart"/>
      <w:proofErr w:type="gramStart"/>
      <w:r w:rsidRPr="000341E0">
        <w:rPr>
          <w:rFonts w:ascii="Times New Roman" w:hAnsi="Times New Roman" w:cs="Times New Roman"/>
          <w:sz w:val="28"/>
          <w:szCs w:val="28"/>
          <w:lang w:eastAsia="en-US"/>
        </w:rPr>
        <w:t>amenajate</w:t>
      </w:r>
      <w:proofErr w:type="spellEnd"/>
      <w:r w:rsidRPr="000341E0">
        <w:rPr>
          <w:rFonts w:ascii="Times New Roman" w:hAnsi="Times New Roman" w:cs="Times New Roman"/>
          <w:sz w:val="28"/>
          <w:szCs w:val="28"/>
          <w:lang w:eastAsia="en-US"/>
        </w:rPr>
        <w:t>;</w:t>
      </w:r>
      <w:proofErr w:type="gramEnd"/>
    </w:p>
    <w:p w14:paraId="5A586BFF"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să</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gestioneze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și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materialele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rezultate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cantități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fizice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bucăți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până</w:t>
      </w:r>
      <w:proofErr w:type="spellEnd"/>
      <w:r w:rsidRPr="000341E0">
        <w:rPr>
          <w:rFonts w:ascii="Times New Roman" w:hAnsi="Times New Roman" w:cs="Times New Roman"/>
          <w:sz w:val="28"/>
          <w:szCs w:val="28"/>
          <w:lang w:eastAsia="en-US"/>
        </w:rPr>
        <w:t xml:space="preserve"> la </w:t>
      </w:r>
      <w:proofErr w:type="spellStart"/>
      <w:r w:rsidRPr="000341E0">
        <w:rPr>
          <w:rFonts w:ascii="Times New Roman" w:hAnsi="Times New Roman" w:cs="Times New Roman"/>
          <w:sz w:val="28"/>
          <w:szCs w:val="28"/>
          <w:lang w:eastAsia="en-US"/>
        </w:rPr>
        <w:t>predarea</w:t>
      </w:r>
      <w:proofErr w:type="spellEnd"/>
      <w:r w:rsidRPr="000341E0">
        <w:rPr>
          <w:rFonts w:ascii="Times New Roman" w:hAnsi="Times New Roman" w:cs="Times New Roman"/>
          <w:sz w:val="28"/>
          <w:szCs w:val="28"/>
          <w:lang w:eastAsia="en-US"/>
        </w:rPr>
        <w:t xml:space="preserve"> </w:t>
      </w:r>
      <w:proofErr w:type="spellStart"/>
      <w:proofErr w:type="gramStart"/>
      <w:r w:rsidRPr="000341E0">
        <w:rPr>
          <w:rFonts w:ascii="Times New Roman" w:hAnsi="Times New Roman" w:cs="Times New Roman"/>
          <w:sz w:val="28"/>
          <w:szCs w:val="28"/>
          <w:lang w:eastAsia="en-US"/>
        </w:rPr>
        <w:t>acestora</w:t>
      </w:r>
      <w:proofErr w:type="spellEnd"/>
      <w:r w:rsidRPr="000341E0">
        <w:rPr>
          <w:rFonts w:ascii="Times New Roman" w:hAnsi="Times New Roman" w:cs="Times New Roman"/>
          <w:sz w:val="28"/>
          <w:szCs w:val="28"/>
          <w:lang w:eastAsia="en-US"/>
        </w:rPr>
        <w:t>;</w:t>
      </w:r>
      <w:proofErr w:type="gramEnd"/>
    </w:p>
    <w:p w14:paraId="0D33EC7B" w14:textId="77777777" w:rsidR="000341E0" w:rsidRPr="000341E0" w:rsidRDefault="000341E0" w:rsidP="000341E0">
      <w:pPr>
        <w:pStyle w:val="Listparagraf"/>
        <w:ind w:left="0"/>
        <w:jc w:val="both"/>
        <w:rPr>
          <w:rFonts w:ascii="Times New Roman" w:hAnsi="Times New Roman" w:cs="Times New Roman"/>
          <w:sz w:val="28"/>
          <w:szCs w:val="28"/>
          <w:lang w:eastAsia="en-US"/>
        </w:rPr>
      </w:pPr>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industriale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reciclabile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metalice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feroase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metalice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neferoase</w:t>
      </w:r>
      <w:proofErr w:type="spellEnd"/>
      <w:r w:rsidRPr="000341E0">
        <w:rPr>
          <w:rFonts w:ascii="Times New Roman" w:hAnsi="Times New Roman" w:cs="Times New Roman"/>
          <w:sz w:val="28"/>
          <w:szCs w:val="28"/>
          <w:lang w:eastAsia="en-US"/>
        </w:rPr>
        <w:t xml:space="preserve">) se </w:t>
      </w:r>
      <w:proofErr w:type="spellStart"/>
      <w:r w:rsidRPr="000341E0">
        <w:rPr>
          <w:rFonts w:ascii="Times New Roman" w:hAnsi="Times New Roman" w:cs="Times New Roman"/>
          <w:sz w:val="28"/>
          <w:szCs w:val="28"/>
          <w:lang w:eastAsia="en-US"/>
        </w:rPr>
        <w:t>predau</w:t>
      </w:r>
      <w:proofErr w:type="spellEnd"/>
      <w:r w:rsidRPr="000341E0">
        <w:rPr>
          <w:rFonts w:ascii="Times New Roman" w:hAnsi="Times New Roman" w:cs="Times New Roman"/>
          <w:sz w:val="28"/>
          <w:szCs w:val="28"/>
          <w:lang w:eastAsia="en-US"/>
        </w:rPr>
        <w:t xml:space="preserve"> la </w:t>
      </w:r>
      <w:proofErr w:type="spellStart"/>
      <w:r w:rsidRPr="000341E0">
        <w:rPr>
          <w:rFonts w:ascii="Times New Roman" w:hAnsi="Times New Roman" w:cs="Times New Roman"/>
          <w:sz w:val="28"/>
          <w:szCs w:val="28"/>
          <w:lang w:eastAsia="en-US"/>
        </w:rPr>
        <w:t>firme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autorizate</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în</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vederea</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valorificării</w:t>
      </w:r>
      <w:proofErr w:type="spellEnd"/>
      <w:r w:rsidRPr="000341E0">
        <w:rPr>
          <w:rFonts w:ascii="Times New Roman" w:hAnsi="Times New Roman" w:cs="Times New Roman"/>
          <w:sz w:val="28"/>
          <w:szCs w:val="28"/>
          <w:lang w:eastAsia="en-US"/>
        </w:rPr>
        <w:t xml:space="preserve"> </w:t>
      </w:r>
      <w:proofErr w:type="spellStart"/>
      <w:r w:rsidRPr="000341E0">
        <w:rPr>
          <w:rFonts w:ascii="Times New Roman" w:hAnsi="Times New Roman" w:cs="Times New Roman"/>
          <w:sz w:val="28"/>
          <w:szCs w:val="28"/>
          <w:lang w:eastAsia="en-US"/>
        </w:rPr>
        <w:t>deșeurilor</w:t>
      </w:r>
      <w:proofErr w:type="spellEnd"/>
      <w:r w:rsidRPr="000341E0">
        <w:rPr>
          <w:rFonts w:ascii="Times New Roman" w:hAnsi="Times New Roman" w:cs="Times New Roman"/>
          <w:sz w:val="28"/>
          <w:szCs w:val="28"/>
          <w:lang w:eastAsia="en-US"/>
        </w:rPr>
        <w:t xml:space="preserve">. </w:t>
      </w:r>
    </w:p>
    <w:p w14:paraId="1C03F22B" w14:textId="77777777" w:rsidR="000341E0" w:rsidRPr="00551552" w:rsidRDefault="000341E0" w:rsidP="000341E0">
      <w:pPr>
        <w:spacing w:line="276" w:lineRule="auto"/>
        <w:rPr>
          <w:color w:val="FF0000"/>
          <w:sz w:val="16"/>
          <w:szCs w:val="16"/>
        </w:rPr>
      </w:pPr>
    </w:p>
    <w:p w14:paraId="5E6E1A09" w14:textId="77777777" w:rsidR="00272A5A" w:rsidRPr="00A116D6" w:rsidRDefault="007520EF">
      <w:pPr>
        <w:pStyle w:val="Corptext"/>
        <w:spacing w:after="100"/>
        <w:jc w:val="both"/>
        <w:rPr>
          <w:rFonts w:ascii="Times New Roman" w:hAnsi="Times New Roman" w:cs="Times New Roman"/>
          <w:color w:val="333333"/>
          <w:sz w:val="28"/>
          <w:szCs w:val="28"/>
        </w:rPr>
      </w:pPr>
      <w:proofErr w:type="spellStart"/>
      <w:r w:rsidRPr="00A116D6">
        <w:rPr>
          <w:rFonts w:ascii="Times New Roman" w:hAnsi="Times New Roman" w:cs="Times New Roman"/>
          <w:b/>
          <w:color w:val="222222"/>
          <w:sz w:val="28"/>
          <w:szCs w:val="28"/>
        </w:rPr>
        <w:t>i</w:t>
      </w:r>
      <w:proofErr w:type="spellEnd"/>
      <w:r w:rsidRPr="00733AF6">
        <w:rPr>
          <w:rFonts w:ascii="Times New Roman" w:hAnsi="Times New Roman" w:cs="Times New Roman"/>
          <w:b/>
          <w:sz w:val="28"/>
          <w:szCs w:val="28"/>
        </w:rPr>
        <w:t>)</w:t>
      </w:r>
      <w:bookmarkStart w:id="54" w:name="s-275168585"/>
      <w:bookmarkEnd w:id="54"/>
      <w:r w:rsidRPr="00733AF6">
        <w:rPr>
          <w:rFonts w:ascii="Times New Roman" w:hAnsi="Times New Roman" w:cs="Times New Roman"/>
          <w:sz w:val="28"/>
          <w:szCs w:val="28"/>
        </w:rPr>
        <w:t> </w:t>
      </w:r>
      <w:proofErr w:type="spellStart"/>
      <w:r w:rsidRPr="00733AF6">
        <w:rPr>
          <w:rFonts w:ascii="Times New Roman" w:hAnsi="Times New Roman" w:cs="Times New Roman"/>
          <w:i/>
          <w:sz w:val="28"/>
          <w:szCs w:val="28"/>
        </w:rPr>
        <w:t>gospodărirea</w:t>
      </w:r>
      <w:proofErr w:type="spellEnd"/>
      <w:r w:rsidRPr="00733AF6">
        <w:rPr>
          <w:rFonts w:ascii="Times New Roman" w:hAnsi="Times New Roman" w:cs="Times New Roman"/>
          <w:i/>
          <w:sz w:val="28"/>
          <w:szCs w:val="28"/>
        </w:rPr>
        <w:t xml:space="preserve"> </w:t>
      </w:r>
      <w:proofErr w:type="spellStart"/>
      <w:r w:rsidRPr="00733AF6">
        <w:rPr>
          <w:rFonts w:ascii="Times New Roman" w:hAnsi="Times New Roman" w:cs="Times New Roman"/>
          <w:i/>
          <w:sz w:val="28"/>
          <w:szCs w:val="28"/>
        </w:rPr>
        <w:t>substanţelor</w:t>
      </w:r>
      <w:proofErr w:type="spellEnd"/>
      <w:r w:rsidRPr="00733AF6">
        <w:rPr>
          <w:rFonts w:ascii="Times New Roman" w:hAnsi="Times New Roman" w:cs="Times New Roman"/>
          <w:i/>
          <w:sz w:val="28"/>
          <w:szCs w:val="28"/>
        </w:rPr>
        <w:t xml:space="preserve"> </w:t>
      </w:r>
      <w:proofErr w:type="spellStart"/>
      <w:r w:rsidRPr="00733AF6">
        <w:rPr>
          <w:rFonts w:ascii="Times New Roman" w:hAnsi="Times New Roman" w:cs="Times New Roman"/>
          <w:i/>
          <w:sz w:val="28"/>
          <w:szCs w:val="28"/>
        </w:rPr>
        <w:t>şi</w:t>
      </w:r>
      <w:proofErr w:type="spellEnd"/>
      <w:r w:rsidRPr="00733AF6">
        <w:rPr>
          <w:rFonts w:ascii="Times New Roman" w:hAnsi="Times New Roman" w:cs="Times New Roman"/>
          <w:i/>
          <w:sz w:val="28"/>
          <w:szCs w:val="28"/>
        </w:rPr>
        <w:t xml:space="preserve"> </w:t>
      </w:r>
      <w:proofErr w:type="spellStart"/>
      <w:r w:rsidRPr="00733AF6">
        <w:rPr>
          <w:rFonts w:ascii="Times New Roman" w:hAnsi="Times New Roman" w:cs="Times New Roman"/>
          <w:i/>
          <w:sz w:val="28"/>
          <w:szCs w:val="28"/>
        </w:rPr>
        <w:t>preparatelor</w:t>
      </w:r>
      <w:proofErr w:type="spellEnd"/>
      <w:r w:rsidRPr="00733AF6">
        <w:rPr>
          <w:rFonts w:ascii="Times New Roman" w:hAnsi="Times New Roman" w:cs="Times New Roman"/>
          <w:i/>
          <w:sz w:val="28"/>
          <w:szCs w:val="28"/>
        </w:rPr>
        <w:t xml:space="preserve"> </w:t>
      </w:r>
      <w:proofErr w:type="spellStart"/>
      <w:r w:rsidRPr="00733AF6">
        <w:rPr>
          <w:rFonts w:ascii="Times New Roman" w:hAnsi="Times New Roman" w:cs="Times New Roman"/>
          <w:i/>
          <w:sz w:val="28"/>
          <w:szCs w:val="28"/>
        </w:rPr>
        <w:t>chimice</w:t>
      </w:r>
      <w:proofErr w:type="spellEnd"/>
      <w:r w:rsidRPr="00733AF6">
        <w:rPr>
          <w:rFonts w:ascii="Times New Roman" w:hAnsi="Times New Roman" w:cs="Times New Roman"/>
          <w:i/>
          <w:sz w:val="28"/>
          <w:szCs w:val="28"/>
        </w:rPr>
        <w:t xml:space="preserve"> </w:t>
      </w:r>
      <w:proofErr w:type="spellStart"/>
      <w:r w:rsidRPr="00733AF6">
        <w:rPr>
          <w:rFonts w:ascii="Times New Roman" w:hAnsi="Times New Roman" w:cs="Times New Roman"/>
          <w:i/>
          <w:sz w:val="28"/>
          <w:szCs w:val="28"/>
        </w:rPr>
        <w:t>periculoase</w:t>
      </w:r>
      <w:proofErr w:type="spellEnd"/>
      <w:r w:rsidRPr="00733AF6">
        <w:rPr>
          <w:rFonts w:ascii="Times New Roman" w:hAnsi="Times New Roman" w:cs="Times New Roman"/>
          <w:sz w:val="28"/>
          <w:szCs w:val="28"/>
        </w:rPr>
        <w:t>:</w:t>
      </w:r>
    </w:p>
    <w:p w14:paraId="40E9B0DF" w14:textId="77777777" w:rsidR="000341E0" w:rsidRPr="000341E0" w:rsidRDefault="000341E0" w:rsidP="000341E0">
      <w:pPr>
        <w:spacing w:line="276" w:lineRule="auto"/>
        <w:ind w:firstLine="709"/>
        <w:jc w:val="both"/>
        <w:rPr>
          <w:rFonts w:ascii="Times New Roman" w:hAnsi="Times New Roman" w:cs="Times New Roman"/>
          <w:sz w:val="28"/>
          <w:szCs w:val="28"/>
        </w:rPr>
      </w:pPr>
      <w:bookmarkStart w:id="55" w:name="p-275168586"/>
      <w:bookmarkStart w:id="56" w:name="p-275168588"/>
      <w:bookmarkEnd w:id="55"/>
      <w:bookmarkEnd w:id="56"/>
      <w:r w:rsidRPr="000341E0">
        <w:rPr>
          <w:rFonts w:ascii="Times New Roman" w:hAnsi="Times New Roman" w:cs="Times New Roman"/>
          <w:sz w:val="28"/>
          <w:szCs w:val="28"/>
        </w:rPr>
        <w:t xml:space="preserve">In </w:t>
      </w:r>
      <w:proofErr w:type="spellStart"/>
      <w:r w:rsidRPr="000341E0">
        <w:rPr>
          <w:rFonts w:ascii="Times New Roman" w:hAnsi="Times New Roman" w:cs="Times New Roman"/>
          <w:sz w:val="28"/>
          <w:szCs w:val="28"/>
        </w:rPr>
        <w:t>cadrul</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procesului</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lucru</w:t>
      </w:r>
      <w:proofErr w:type="spellEnd"/>
      <w:r w:rsidRPr="000341E0">
        <w:rPr>
          <w:rFonts w:ascii="Times New Roman" w:hAnsi="Times New Roman" w:cs="Times New Roman"/>
          <w:sz w:val="28"/>
          <w:szCs w:val="28"/>
        </w:rPr>
        <w:t xml:space="preserve">, ca </w:t>
      </w:r>
      <w:proofErr w:type="spellStart"/>
      <w:r w:rsidRPr="000341E0">
        <w:rPr>
          <w:rFonts w:ascii="Times New Roman" w:hAnsi="Times New Roman" w:cs="Times New Roman"/>
          <w:sz w:val="28"/>
          <w:szCs w:val="28"/>
        </w:rPr>
        <w:t>si</w:t>
      </w:r>
      <w:proofErr w:type="spellEnd"/>
      <w:r w:rsidRPr="000341E0">
        <w:rPr>
          <w:rFonts w:ascii="Times New Roman" w:hAnsi="Times New Roman" w:cs="Times New Roman"/>
          <w:sz w:val="28"/>
          <w:szCs w:val="28"/>
        </w:rPr>
        <w:t xml:space="preserve"> in </w:t>
      </w:r>
      <w:proofErr w:type="spellStart"/>
      <w:r w:rsidRPr="000341E0">
        <w:rPr>
          <w:rFonts w:ascii="Times New Roman" w:hAnsi="Times New Roman" w:cs="Times New Roman"/>
          <w:sz w:val="28"/>
          <w:szCs w:val="28"/>
        </w:rPr>
        <w:t>faza</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funcționare</w:t>
      </w:r>
      <w:proofErr w:type="spellEnd"/>
      <w:r w:rsidRPr="000341E0">
        <w:rPr>
          <w:rFonts w:ascii="Times New Roman" w:hAnsi="Times New Roman" w:cs="Times New Roman"/>
          <w:sz w:val="28"/>
          <w:szCs w:val="28"/>
        </w:rPr>
        <w:t xml:space="preserve">, nu sunt </w:t>
      </w:r>
      <w:proofErr w:type="spellStart"/>
      <w:r w:rsidRPr="000341E0">
        <w:rPr>
          <w:rFonts w:ascii="Times New Roman" w:hAnsi="Times New Roman" w:cs="Times New Roman"/>
          <w:sz w:val="28"/>
          <w:szCs w:val="28"/>
        </w:rPr>
        <w:t>folosite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substanțe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si</w:t>
      </w:r>
      <w:proofErr w:type="spellEnd"/>
      <w:r w:rsidRPr="000341E0">
        <w:rPr>
          <w:rFonts w:ascii="Times New Roman" w:hAnsi="Times New Roman" w:cs="Times New Roman"/>
          <w:sz w:val="28"/>
          <w:szCs w:val="28"/>
        </w:rPr>
        <w:t xml:space="preserve"> preparate </w:t>
      </w:r>
      <w:proofErr w:type="spellStart"/>
      <w:r w:rsidRPr="000341E0">
        <w:rPr>
          <w:rFonts w:ascii="Times New Roman" w:hAnsi="Times New Roman" w:cs="Times New Roman"/>
          <w:sz w:val="28"/>
          <w:szCs w:val="28"/>
        </w:rPr>
        <w:t>chimice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periculoase</w:t>
      </w:r>
      <w:proofErr w:type="spellEnd"/>
      <w:r w:rsidRPr="000341E0">
        <w:rPr>
          <w:rFonts w:ascii="Times New Roman" w:hAnsi="Times New Roman" w:cs="Times New Roman"/>
          <w:sz w:val="28"/>
          <w:szCs w:val="28"/>
        </w:rPr>
        <w:t xml:space="preserve"> care </w:t>
      </w:r>
      <w:proofErr w:type="spellStart"/>
      <w:r w:rsidRPr="000341E0">
        <w:rPr>
          <w:rFonts w:ascii="Times New Roman" w:hAnsi="Times New Roman" w:cs="Times New Roman"/>
          <w:sz w:val="28"/>
          <w:szCs w:val="28"/>
        </w:rPr>
        <w:t>sa</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afecteze</w:t>
      </w:r>
      <w:proofErr w:type="spellEnd"/>
      <w:r w:rsidRPr="000341E0">
        <w:rPr>
          <w:rFonts w:ascii="Times New Roman" w:hAnsi="Times New Roman" w:cs="Times New Roman"/>
          <w:sz w:val="28"/>
          <w:szCs w:val="28"/>
        </w:rPr>
        <w:t xml:space="preserve"> </w:t>
      </w:r>
      <w:proofErr w:type="spellStart"/>
      <w:r w:rsidRPr="000341E0">
        <w:rPr>
          <w:rFonts w:ascii="Times New Roman" w:hAnsi="Times New Roman" w:cs="Times New Roman"/>
          <w:sz w:val="28"/>
          <w:szCs w:val="28"/>
        </w:rPr>
        <w:t>factorii</w:t>
      </w:r>
      <w:proofErr w:type="spellEnd"/>
      <w:r w:rsidRPr="000341E0">
        <w:rPr>
          <w:rFonts w:ascii="Times New Roman" w:hAnsi="Times New Roman" w:cs="Times New Roman"/>
          <w:sz w:val="28"/>
          <w:szCs w:val="28"/>
        </w:rPr>
        <w:t xml:space="preserve"> de </w:t>
      </w:r>
      <w:proofErr w:type="spellStart"/>
      <w:r w:rsidRPr="000341E0">
        <w:rPr>
          <w:rFonts w:ascii="Times New Roman" w:hAnsi="Times New Roman" w:cs="Times New Roman"/>
          <w:sz w:val="28"/>
          <w:szCs w:val="28"/>
        </w:rPr>
        <w:t>mediu</w:t>
      </w:r>
      <w:proofErr w:type="spellEnd"/>
      <w:r w:rsidRPr="000341E0">
        <w:rPr>
          <w:rFonts w:ascii="Times New Roman" w:hAnsi="Times New Roman" w:cs="Times New Roman"/>
          <w:sz w:val="28"/>
          <w:szCs w:val="28"/>
        </w:rPr>
        <w:t>.</w:t>
      </w:r>
    </w:p>
    <w:p w14:paraId="6033408A" w14:textId="276FE920" w:rsidR="00272A5A" w:rsidRPr="00003AB3" w:rsidRDefault="007520EF">
      <w:pPr>
        <w:pStyle w:val="Corptext"/>
        <w:spacing w:after="100"/>
        <w:jc w:val="both"/>
        <w:rPr>
          <w:rFonts w:ascii="Times New Roman" w:hAnsi="Times New Roman" w:cs="Times New Roman"/>
          <w:sz w:val="28"/>
          <w:szCs w:val="28"/>
        </w:rPr>
      </w:pPr>
      <w:r w:rsidRPr="00A116D6">
        <w:rPr>
          <w:rFonts w:ascii="Times New Roman" w:hAnsi="Times New Roman" w:cs="Times New Roman"/>
          <w:b/>
          <w:color w:val="222222"/>
          <w:sz w:val="28"/>
          <w:szCs w:val="28"/>
        </w:rPr>
        <w:t>B</w:t>
      </w:r>
      <w:r w:rsidRPr="00003AB3">
        <w:rPr>
          <w:rFonts w:ascii="Times New Roman" w:hAnsi="Times New Roman" w:cs="Times New Roman"/>
          <w:b/>
          <w:i/>
          <w:sz w:val="28"/>
          <w:szCs w:val="28"/>
        </w:rPr>
        <w:t>.</w:t>
      </w:r>
      <w:bookmarkStart w:id="57" w:name="s-275168588"/>
      <w:bookmarkEnd w:id="57"/>
      <w:r w:rsidRPr="00003AB3">
        <w:rPr>
          <w:rFonts w:ascii="Times New Roman" w:hAnsi="Times New Roman" w:cs="Times New Roman"/>
          <w:b/>
          <w:i/>
          <w:sz w:val="28"/>
          <w:szCs w:val="28"/>
        </w:rPr>
        <w:t> </w:t>
      </w:r>
      <w:proofErr w:type="spellStart"/>
      <w:r w:rsidRPr="00003AB3">
        <w:rPr>
          <w:rFonts w:ascii="Times New Roman" w:hAnsi="Times New Roman" w:cs="Times New Roman"/>
          <w:b/>
          <w:i/>
          <w:sz w:val="28"/>
          <w:szCs w:val="28"/>
        </w:rPr>
        <w:t>Utilizarea</w:t>
      </w:r>
      <w:proofErr w:type="spellEnd"/>
      <w:r w:rsidRPr="00003AB3">
        <w:rPr>
          <w:rFonts w:ascii="Times New Roman" w:hAnsi="Times New Roman" w:cs="Times New Roman"/>
          <w:b/>
          <w:i/>
          <w:sz w:val="28"/>
          <w:szCs w:val="28"/>
        </w:rPr>
        <w:t xml:space="preserve"> </w:t>
      </w:r>
      <w:proofErr w:type="spellStart"/>
      <w:r w:rsidRPr="00003AB3">
        <w:rPr>
          <w:rFonts w:ascii="Times New Roman" w:hAnsi="Times New Roman" w:cs="Times New Roman"/>
          <w:b/>
          <w:i/>
          <w:sz w:val="28"/>
          <w:szCs w:val="28"/>
        </w:rPr>
        <w:t>resurselor</w:t>
      </w:r>
      <w:proofErr w:type="spellEnd"/>
      <w:r w:rsidRPr="00003AB3">
        <w:rPr>
          <w:rFonts w:ascii="Times New Roman" w:hAnsi="Times New Roman" w:cs="Times New Roman"/>
          <w:b/>
          <w:i/>
          <w:sz w:val="28"/>
          <w:szCs w:val="28"/>
        </w:rPr>
        <w:t xml:space="preserve"> </w:t>
      </w:r>
      <w:proofErr w:type="spellStart"/>
      <w:r w:rsidRPr="00003AB3">
        <w:rPr>
          <w:rFonts w:ascii="Times New Roman" w:hAnsi="Times New Roman" w:cs="Times New Roman"/>
          <w:b/>
          <w:i/>
          <w:sz w:val="28"/>
          <w:szCs w:val="28"/>
        </w:rPr>
        <w:t>naturale</w:t>
      </w:r>
      <w:proofErr w:type="spellEnd"/>
      <w:r w:rsidRPr="00003AB3">
        <w:rPr>
          <w:rFonts w:ascii="Times New Roman" w:hAnsi="Times New Roman" w:cs="Times New Roman"/>
          <w:b/>
          <w:i/>
          <w:sz w:val="28"/>
          <w:szCs w:val="28"/>
        </w:rPr>
        <w:t xml:space="preserve">, </w:t>
      </w:r>
      <w:proofErr w:type="spellStart"/>
      <w:r w:rsidRPr="00003AB3">
        <w:rPr>
          <w:rFonts w:ascii="Times New Roman" w:hAnsi="Times New Roman" w:cs="Times New Roman"/>
          <w:b/>
          <w:i/>
          <w:sz w:val="28"/>
          <w:szCs w:val="28"/>
        </w:rPr>
        <w:t>în</w:t>
      </w:r>
      <w:proofErr w:type="spellEnd"/>
      <w:r w:rsidRPr="00003AB3">
        <w:rPr>
          <w:rFonts w:ascii="Times New Roman" w:hAnsi="Times New Roman" w:cs="Times New Roman"/>
          <w:b/>
          <w:i/>
          <w:sz w:val="28"/>
          <w:szCs w:val="28"/>
        </w:rPr>
        <w:t xml:space="preserve"> special a </w:t>
      </w:r>
      <w:proofErr w:type="spellStart"/>
      <w:r w:rsidRPr="00003AB3">
        <w:rPr>
          <w:rFonts w:ascii="Times New Roman" w:hAnsi="Times New Roman" w:cs="Times New Roman"/>
          <w:b/>
          <w:i/>
          <w:sz w:val="28"/>
          <w:szCs w:val="28"/>
        </w:rPr>
        <w:t>solului</w:t>
      </w:r>
      <w:proofErr w:type="spellEnd"/>
      <w:r w:rsidRPr="00003AB3">
        <w:rPr>
          <w:rFonts w:ascii="Times New Roman" w:hAnsi="Times New Roman" w:cs="Times New Roman"/>
          <w:b/>
          <w:i/>
          <w:sz w:val="28"/>
          <w:szCs w:val="28"/>
        </w:rPr>
        <w:t xml:space="preserve">, a </w:t>
      </w:r>
      <w:proofErr w:type="spellStart"/>
      <w:r w:rsidRPr="00003AB3">
        <w:rPr>
          <w:rFonts w:ascii="Times New Roman" w:hAnsi="Times New Roman" w:cs="Times New Roman"/>
          <w:b/>
          <w:i/>
          <w:sz w:val="28"/>
          <w:szCs w:val="28"/>
        </w:rPr>
        <w:t>terenurilor</w:t>
      </w:r>
      <w:proofErr w:type="spellEnd"/>
      <w:r w:rsidRPr="00003AB3">
        <w:rPr>
          <w:rFonts w:ascii="Times New Roman" w:hAnsi="Times New Roman" w:cs="Times New Roman"/>
          <w:b/>
          <w:i/>
          <w:sz w:val="28"/>
          <w:szCs w:val="28"/>
        </w:rPr>
        <w:t xml:space="preserve">, </w:t>
      </w:r>
      <w:proofErr w:type="gramStart"/>
      <w:r w:rsidRPr="00003AB3">
        <w:rPr>
          <w:rFonts w:ascii="Times New Roman" w:hAnsi="Times New Roman" w:cs="Times New Roman"/>
          <w:b/>
          <w:i/>
          <w:sz w:val="28"/>
          <w:szCs w:val="28"/>
        </w:rPr>
        <w:t>a</w:t>
      </w:r>
      <w:proofErr w:type="gramEnd"/>
      <w:r w:rsidRPr="00003AB3">
        <w:rPr>
          <w:rFonts w:ascii="Times New Roman" w:hAnsi="Times New Roman" w:cs="Times New Roman"/>
          <w:b/>
          <w:i/>
          <w:sz w:val="28"/>
          <w:szCs w:val="28"/>
        </w:rPr>
        <w:t xml:space="preserve"> </w:t>
      </w:r>
      <w:proofErr w:type="spellStart"/>
      <w:r w:rsidRPr="00003AB3">
        <w:rPr>
          <w:rFonts w:ascii="Times New Roman" w:hAnsi="Times New Roman" w:cs="Times New Roman"/>
          <w:b/>
          <w:i/>
          <w:sz w:val="28"/>
          <w:szCs w:val="28"/>
        </w:rPr>
        <w:t>apei</w:t>
      </w:r>
      <w:proofErr w:type="spellEnd"/>
      <w:r w:rsidRPr="00003AB3">
        <w:rPr>
          <w:rFonts w:ascii="Times New Roman" w:hAnsi="Times New Roman" w:cs="Times New Roman"/>
          <w:b/>
          <w:i/>
          <w:sz w:val="28"/>
          <w:szCs w:val="28"/>
        </w:rPr>
        <w:t xml:space="preserve"> </w:t>
      </w:r>
      <w:proofErr w:type="spellStart"/>
      <w:r w:rsidRPr="00003AB3">
        <w:rPr>
          <w:rFonts w:ascii="Times New Roman" w:hAnsi="Times New Roman" w:cs="Times New Roman"/>
          <w:b/>
          <w:i/>
          <w:sz w:val="28"/>
          <w:szCs w:val="28"/>
        </w:rPr>
        <w:t>şi</w:t>
      </w:r>
      <w:proofErr w:type="spellEnd"/>
      <w:r w:rsidRPr="00003AB3">
        <w:rPr>
          <w:rFonts w:ascii="Times New Roman" w:hAnsi="Times New Roman" w:cs="Times New Roman"/>
          <w:b/>
          <w:i/>
          <w:sz w:val="28"/>
          <w:szCs w:val="28"/>
        </w:rPr>
        <w:t xml:space="preserve"> a </w:t>
      </w:r>
      <w:proofErr w:type="spellStart"/>
      <w:r w:rsidRPr="00003AB3">
        <w:rPr>
          <w:rFonts w:ascii="Times New Roman" w:hAnsi="Times New Roman" w:cs="Times New Roman"/>
          <w:b/>
          <w:i/>
          <w:sz w:val="28"/>
          <w:szCs w:val="28"/>
        </w:rPr>
        <w:t>biodiversităţii</w:t>
      </w:r>
      <w:proofErr w:type="spellEnd"/>
      <w:r w:rsidRPr="00003AB3">
        <w:rPr>
          <w:rFonts w:ascii="Times New Roman" w:hAnsi="Times New Roman" w:cs="Times New Roman"/>
          <w:b/>
          <w:i/>
          <w:sz w:val="28"/>
          <w:szCs w:val="28"/>
        </w:rPr>
        <w:t>.</w:t>
      </w:r>
      <w:r w:rsidR="003B6F55">
        <w:rPr>
          <w:rFonts w:ascii="Times New Roman" w:hAnsi="Times New Roman" w:cs="Times New Roman"/>
          <w:b/>
          <w:i/>
          <w:sz w:val="28"/>
          <w:szCs w:val="28"/>
        </w:rPr>
        <w:t xml:space="preserve"> </w:t>
      </w:r>
      <w:r w:rsidR="00003AB3">
        <w:rPr>
          <w:rFonts w:ascii="Times New Roman" w:hAnsi="Times New Roman" w:cs="Times New Roman"/>
          <w:sz w:val="28"/>
          <w:szCs w:val="28"/>
        </w:rPr>
        <w:t>-</w:t>
      </w:r>
      <w:r w:rsidR="003B6F55">
        <w:rPr>
          <w:rFonts w:ascii="Times New Roman" w:hAnsi="Times New Roman" w:cs="Times New Roman"/>
          <w:sz w:val="28"/>
          <w:szCs w:val="28"/>
        </w:rPr>
        <w:t xml:space="preserve"> </w:t>
      </w:r>
      <w:r w:rsidR="00003AB3">
        <w:rPr>
          <w:rFonts w:ascii="Times New Roman" w:hAnsi="Times New Roman" w:cs="Times New Roman"/>
          <w:sz w:val="28"/>
          <w:szCs w:val="28"/>
        </w:rPr>
        <w:t xml:space="preserve">nu </w:t>
      </w:r>
      <w:proofErr w:type="spellStart"/>
      <w:r w:rsidR="00003AB3">
        <w:rPr>
          <w:rFonts w:ascii="Times New Roman" w:hAnsi="Times New Roman" w:cs="Times New Roman"/>
          <w:sz w:val="28"/>
          <w:szCs w:val="28"/>
        </w:rPr>
        <w:t>este</w:t>
      </w:r>
      <w:proofErr w:type="spellEnd"/>
      <w:r w:rsidR="00003AB3">
        <w:rPr>
          <w:rFonts w:ascii="Times New Roman" w:hAnsi="Times New Roman" w:cs="Times New Roman"/>
          <w:sz w:val="28"/>
          <w:szCs w:val="28"/>
        </w:rPr>
        <w:t xml:space="preserve"> </w:t>
      </w:r>
      <w:proofErr w:type="spellStart"/>
      <w:r w:rsidR="00003AB3">
        <w:rPr>
          <w:rFonts w:ascii="Times New Roman" w:hAnsi="Times New Roman" w:cs="Times New Roman"/>
          <w:sz w:val="28"/>
          <w:szCs w:val="28"/>
        </w:rPr>
        <w:t>cazul</w:t>
      </w:r>
      <w:proofErr w:type="spellEnd"/>
      <w:r w:rsidR="00003AB3">
        <w:rPr>
          <w:rFonts w:ascii="Times New Roman" w:hAnsi="Times New Roman" w:cs="Times New Roman"/>
          <w:sz w:val="28"/>
          <w:szCs w:val="28"/>
        </w:rPr>
        <w:t xml:space="preserve">. </w:t>
      </w:r>
      <w:proofErr w:type="spellStart"/>
      <w:r w:rsidR="00003AB3" w:rsidRPr="00003AB3">
        <w:rPr>
          <w:rFonts w:ascii="Times New Roman" w:hAnsi="Times New Roman" w:cs="Times New Roman"/>
          <w:color w:val="000000"/>
          <w:sz w:val="28"/>
          <w:szCs w:val="28"/>
        </w:rPr>
        <w:t>Toate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materialele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necesare</w:t>
      </w:r>
      <w:proofErr w:type="spellEnd"/>
      <w:r w:rsidR="00003AB3" w:rsidRPr="00003AB3">
        <w:rPr>
          <w:rFonts w:ascii="Times New Roman" w:hAnsi="Times New Roman" w:cs="Times New Roman"/>
          <w:color w:val="000000"/>
          <w:sz w:val="28"/>
          <w:szCs w:val="28"/>
        </w:rPr>
        <w:t xml:space="preserve"> </w:t>
      </w:r>
      <w:proofErr w:type="spellStart"/>
      <w:r w:rsidR="00003AB3">
        <w:rPr>
          <w:rFonts w:ascii="Times New Roman" w:hAnsi="Times New Roman" w:cs="Times New Roman"/>
          <w:color w:val="000000"/>
          <w:sz w:val="28"/>
          <w:szCs w:val="28"/>
        </w:rPr>
        <w:t>realizarii</w:t>
      </w:r>
      <w:proofErr w:type="spellEnd"/>
      <w:r w:rsidR="00003AB3">
        <w:rPr>
          <w:rFonts w:ascii="Times New Roman" w:hAnsi="Times New Roman" w:cs="Times New Roman"/>
          <w:color w:val="000000"/>
          <w:sz w:val="28"/>
          <w:szCs w:val="28"/>
        </w:rPr>
        <w:t xml:space="preserve"> </w:t>
      </w:r>
      <w:proofErr w:type="spellStart"/>
      <w:r w:rsidR="00003AB3">
        <w:rPr>
          <w:rFonts w:ascii="Times New Roman" w:hAnsi="Times New Roman" w:cs="Times New Roman"/>
          <w:color w:val="000000"/>
          <w:sz w:val="28"/>
          <w:szCs w:val="28"/>
        </w:rPr>
        <w:t>acestui</w:t>
      </w:r>
      <w:proofErr w:type="spellEnd"/>
      <w:r w:rsidR="00003AB3">
        <w:rPr>
          <w:rFonts w:ascii="Times New Roman" w:hAnsi="Times New Roman" w:cs="Times New Roman"/>
          <w:color w:val="000000"/>
          <w:sz w:val="28"/>
          <w:szCs w:val="28"/>
        </w:rPr>
        <w:t xml:space="preserve"> </w:t>
      </w:r>
      <w:proofErr w:type="spellStart"/>
      <w:r w:rsidR="00003AB3">
        <w:rPr>
          <w:rFonts w:ascii="Times New Roman" w:hAnsi="Times New Roman" w:cs="Times New Roman"/>
          <w:color w:val="000000"/>
          <w:sz w:val="28"/>
          <w:szCs w:val="28"/>
        </w:rPr>
        <w:t>proiect</w:t>
      </w:r>
      <w:proofErr w:type="spellEnd"/>
      <w:r w:rsidR="00003AB3" w:rsidRPr="00003AB3">
        <w:rPr>
          <w:rFonts w:ascii="Times New Roman" w:hAnsi="Times New Roman" w:cs="Times New Roman"/>
          <w:color w:val="000000"/>
          <w:sz w:val="28"/>
          <w:szCs w:val="28"/>
        </w:rPr>
        <w:t xml:space="preserve"> sunt </w:t>
      </w:r>
      <w:proofErr w:type="spellStart"/>
      <w:r w:rsidR="00003AB3" w:rsidRPr="00003AB3">
        <w:rPr>
          <w:rFonts w:ascii="Times New Roman" w:hAnsi="Times New Roman" w:cs="Times New Roman"/>
          <w:color w:val="000000"/>
          <w:sz w:val="28"/>
          <w:szCs w:val="28"/>
        </w:rPr>
        <w:t>achizitionate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prin</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comercianti</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autorizati</w:t>
      </w:r>
      <w:proofErr w:type="spellEnd"/>
      <w:r w:rsidR="00003AB3" w:rsidRPr="00003AB3">
        <w:rPr>
          <w:rFonts w:ascii="Times New Roman" w:hAnsi="Times New Roman" w:cs="Times New Roman"/>
          <w:color w:val="000000"/>
          <w:sz w:val="28"/>
          <w:szCs w:val="28"/>
        </w:rPr>
        <w:t xml:space="preserve">. Nu </w:t>
      </w:r>
      <w:proofErr w:type="spellStart"/>
      <w:r w:rsidR="00003AB3" w:rsidRPr="00003AB3">
        <w:rPr>
          <w:rFonts w:ascii="Times New Roman" w:hAnsi="Times New Roman" w:cs="Times New Roman"/>
          <w:color w:val="000000"/>
          <w:sz w:val="28"/>
          <w:szCs w:val="28"/>
        </w:rPr>
        <w:t>vor</w:t>
      </w:r>
      <w:proofErr w:type="spellEnd"/>
      <w:r w:rsidR="00003AB3" w:rsidRPr="00003AB3">
        <w:rPr>
          <w:rFonts w:ascii="Times New Roman" w:hAnsi="Times New Roman" w:cs="Times New Roman"/>
          <w:color w:val="000000"/>
          <w:sz w:val="28"/>
          <w:szCs w:val="28"/>
        </w:rPr>
        <w:t xml:space="preserve"> fi </w:t>
      </w:r>
      <w:proofErr w:type="spellStart"/>
      <w:r w:rsidR="00003AB3" w:rsidRPr="00003AB3">
        <w:rPr>
          <w:rFonts w:ascii="Times New Roman" w:hAnsi="Times New Roman" w:cs="Times New Roman"/>
          <w:color w:val="000000"/>
          <w:sz w:val="28"/>
          <w:szCs w:val="28"/>
        </w:rPr>
        <w:t>utilizate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resursele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naturale</w:t>
      </w:r>
      <w:proofErr w:type="spellEnd"/>
      <w:r w:rsidR="00003AB3" w:rsidRPr="00003AB3">
        <w:rPr>
          <w:rFonts w:ascii="Times New Roman" w:hAnsi="Times New Roman" w:cs="Times New Roman"/>
          <w:color w:val="000000"/>
          <w:sz w:val="28"/>
          <w:szCs w:val="28"/>
        </w:rPr>
        <w:t xml:space="preserve"> de care </w:t>
      </w:r>
      <w:proofErr w:type="spellStart"/>
      <w:r w:rsidR="00003AB3" w:rsidRPr="00003AB3">
        <w:rPr>
          <w:rFonts w:ascii="Times New Roman" w:hAnsi="Times New Roman" w:cs="Times New Roman"/>
          <w:color w:val="000000"/>
          <w:sz w:val="28"/>
          <w:szCs w:val="28"/>
        </w:rPr>
        <w:t>depinde</w:t>
      </w:r>
      <w:proofErr w:type="spellEnd"/>
      <w:r w:rsidR="00003AB3" w:rsidRPr="00003AB3">
        <w:rPr>
          <w:rFonts w:ascii="Times New Roman" w:hAnsi="Times New Roman" w:cs="Times New Roman"/>
          <w:color w:val="000000"/>
          <w:sz w:val="28"/>
          <w:szCs w:val="28"/>
        </w:rPr>
        <w:t xml:space="preserve"> </w:t>
      </w:r>
      <w:proofErr w:type="spellStart"/>
      <w:r w:rsidR="00003AB3" w:rsidRPr="00003AB3">
        <w:rPr>
          <w:rFonts w:ascii="Times New Roman" w:hAnsi="Times New Roman" w:cs="Times New Roman"/>
          <w:color w:val="000000"/>
          <w:sz w:val="28"/>
          <w:szCs w:val="28"/>
        </w:rPr>
        <w:t>biodiversitatea</w:t>
      </w:r>
      <w:proofErr w:type="spellEnd"/>
    </w:p>
    <w:p w14:paraId="293FCCB2" w14:textId="77777777" w:rsidR="00272A5A" w:rsidRPr="00003AB3" w:rsidRDefault="007520EF">
      <w:pPr>
        <w:pStyle w:val="Corptext"/>
        <w:spacing w:after="100"/>
        <w:jc w:val="both"/>
        <w:rPr>
          <w:rFonts w:ascii="Times New Roman" w:hAnsi="Times New Roman" w:cs="Times New Roman"/>
          <w:b/>
          <w:sz w:val="28"/>
          <w:szCs w:val="28"/>
        </w:rPr>
      </w:pPr>
      <w:bookmarkStart w:id="58" w:name="p-275168589"/>
      <w:bookmarkEnd w:id="58"/>
      <w:r w:rsidRPr="00A116D6">
        <w:rPr>
          <w:rFonts w:ascii="Times New Roman" w:hAnsi="Times New Roman" w:cs="Times New Roman"/>
          <w:b/>
          <w:color w:val="222222"/>
          <w:sz w:val="28"/>
          <w:szCs w:val="28"/>
        </w:rPr>
        <w:t>VII</w:t>
      </w:r>
      <w:r w:rsidRPr="00003AB3">
        <w:rPr>
          <w:rFonts w:ascii="Times New Roman" w:hAnsi="Times New Roman" w:cs="Times New Roman"/>
          <w:b/>
          <w:sz w:val="28"/>
          <w:szCs w:val="28"/>
        </w:rPr>
        <w:t>.</w:t>
      </w:r>
      <w:bookmarkStart w:id="59" w:name="s-275168589"/>
      <w:bookmarkEnd w:id="59"/>
      <w:r w:rsidRPr="00003AB3">
        <w:rPr>
          <w:rFonts w:ascii="Times New Roman" w:hAnsi="Times New Roman" w:cs="Times New Roman"/>
          <w:b/>
          <w:sz w:val="28"/>
          <w:szCs w:val="28"/>
        </w:rPr>
        <w:t> </w:t>
      </w:r>
      <w:proofErr w:type="spellStart"/>
      <w:r w:rsidRPr="00003AB3">
        <w:rPr>
          <w:rFonts w:ascii="Times New Roman" w:hAnsi="Times New Roman" w:cs="Times New Roman"/>
          <w:b/>
          <w:sz w:val="28"/>
          <w:szCs w:val="28"/>
        </w:rPr>
        <w:t>Descrierea</w:t>
      </w:r>
      <w:proofErr w:type="spellEnd"/>
      <w:r w:rsidRPr="00003AB3">
        <w:rPr>
          <w:rFonts w:ascii="Times New Roman" w:hAnsi="Times New Roman" w:cs="Times New Roman"/>
          <w:b/>
          <w:sz w:val="28"/>
          <w:szCs w:val="28"/>
        </w:rPr>
        <w:t xml:space="preserve"> </w:t>
      </w:r>
      <w:proofErr w:type="spellStart"/>
      <w:r w:rsidRPr="00003AB3">
        <w:rPr>
          <w:rFonts w:ascii="Times New Roman" w:hAnsi="Times New Roman" w:cs="Times New Roman"/>
          <w:b/>
          <w:sz w:val="28"/>
          <w:szCs w:val="28"/>
        </w:rPr>
        <w:t>aspectelor</w:t>
      </w:r>
      <w:proofErr w:type="spellEnd"/>
      <w:r w:rsidRPr="00003AB3">
        <w:rPr>
          <w:rFonts w:ascii="Times New Roman" w:hAnsi="Times New Roman" w:cs="Times New Roman"/>
          <w:b/>
          <w:sz w:val="28"/>
          <w:szCs w:val="28"/>
        </w:rPr>
        <w:t xml:space="preserve"> de </w:t>
      </w:r>
      <w:proofErr w:type="spellStart"/>
      <w:r w:rsidRPr="00003AB3">
        <w:rPr>
          <w:rFonts w:ascii="Times New Roman" w:hAnsi="Times New Roman" w:cs="Times New Roman"/>
          <w:b/>
          <w:sz w:val="28"/>
          <w:szCs w:val="28"/>
        </w:rPr>
        <w:t>mediu</w:t>
      </w:r>
      <w:proofErr w:type="spellEnd"/>
      <w:r w:rsidRPr="00003AB3">
        <w:rPr>
          <w:rFonts w:ascii="Times New Roman" w:hAnsi="Times New Roman" w:cs="Times New Roman"/>
          <w:b/>
          <w:sz w:val="28"/>
          <w:szCs w:val="28"/>
        </w:rPr>
        <w:t xml:space="preserve"> </w:t>
      </w:r>
      <w:proofErr w:type="spellStart"/>
      <w:r w:rsidRPr="00003AB3">
        <w:rPr>
          <w:rFonts w:ascii="Times New Roman" w:hAnsi="Times New Roman" w:cs="Times New Roman"/>
          <w:b/>
          <w:sz w:val="28"/>
          <w:szCs w:val="28"/>
        </w:rPr>
        <w:t>susceptibile</w:t>
      </w:r>
      <w:proofErr w:type="spellEnd"/>
      <w:r w:rsidRPr="00003AB3">
        <w:rPr>
          <w:rFonts w:ascii="Times New Roman" w:hAnsi="Times New Roman" w:cs="Times New Roman"/>
          <w:b/>
          <w:sz w:val="28"/>
          <w:szCs w:val="28"/>
        </w:rPr>
        <w:t xml:space="preserve"> a fi </w:t>
      </w:r>
      <w:proofErr w:type="spellStart"/>
      <w:r w:rsidRPr="00003AB3">
        <w:rPr>
          <w:rFonts w:ascii="Times New Roman" w:hAnsi="Times New Roman" w:cs="Times New Roman"/>
          <w:b/>
          <w:sz w:val="28"/>
          <w:szCs w:val="28"/>
        </w:rPr>
        <w:t>afectate</w:t>
      </w:r>
      <w:proofErr w:type="spellEnd"/>
      <w:r w:rsidRPr="00003AB3">
        <w:rPr>
          <w:rFonts w:ascii="Times New Roman" w:hAnsi="Times New Roman" w:cs="Times New Roman"/>
          <w:b/>
          <w:sz w:val="28"/>
          <w:szCs w:val="28"/>
        </w:rPr>
        <w:t xml:space="preserve"> </w:t>
      </w:r>
      <w:proofErr w:type="spellStart"/>
      <w:r w:rsidRPr="00003AB3">
        <w:rPr>
          <w:rFonts w:ascii="Times New Roman" w:hAnsi="Times New Roman" w:cs="Times New Roman"/>
          <w:b/>
          <w:sz w:val="28"/>
          <w:szCs w:val="28"/>
        </w:rPr>
        <w:t>în</w:t>
      </w:r>
      <w:proofErr w:type="spellEnd"/>
      <w:r w:rsidRPr="00003AB3">
        <w:rPr>
          <w:rFonts w:ascii="Times New Roman" w:hAnsi="Times New Roman" w:cs="Times New Roman"/>
          <w:b/>
          <w:sz w:val="28"/>
          <w:szCs w:val="28"/>
        </w:rPr>
        <w:t xml:space="preserve"> mod </w:t>
      </w:r>
      <w:proofErr w:type="spellStart"/>
      <w:r w:rsidRPr="00003AB3">
        <w:rPr>
          <w:rFonts w:ascii="Times New Roman" w:hAnsi="Times New Roman" w:cs="Times New Roman"/>
          <w:b/>
          <w:sz w:val="28"/>
          <w:szCs w:val="28"/>
        </w:rPr>
        <w:t>semnificativ</w:t>
      </w:r>
      <w:proofErr w:type="spellEnd"/>
      <w:r w:rsidRPr="00003AB3">
        <w:rPr>
          <w:rFonts w:ascii="Times New Roman" w:hAnsi="Times New Roman" w:cs="Times New Roman"/>
          <w:b/>
          <w:sz w:val="28"/>
          <w:szCs w:val="28"/>
        </w:rPr>
        <w:t xml:space="preserve"> de </w:t>
      </w:r>
      <w:proofErr w:type="spellStart"/>
      <w:r w:rsidRPr="00003AB3">
        <w:rPr>
          <w:rFonts w:ascii="Times New Roman" w:hAnsi="Times New Roman" w:cs="Times New Roman"/>
          <w:b/>
          <w:sz w:val="28"/>
          <w:szCs w:val="28"/>
        </w:rPr>
        <w:t>proiect</w:t>
      </w:r>
      <w:proofErr w:type="spellEnd"/>
      <w:r w:rsidRPr="00003AB3">
        <w:rPr>
          <w:rFonts w:ascii="Times New Roman" w:hAnsi="Times New Roman" w:cs="Times New Roman"/>
          <w:b/>
          <w:sz w:val="28"/>
          <w:szCs w:val="28"/>
        </w:rPr>
        <w:t>:</w:t>
      </w:r>
    </w:p>
    <w:p w14:paraId="0F9C84FC" w14:textId="77777777" w:rsidR="00003AB3" w:rsidRDefault="00003AB3" w:rsidP="00003AB3">
      <w:pPr>
        <w:spacing w:line="0" w:lineRule="atLeast"/>
        <w:ind w:left="860"/>
        <w:jc w:val="both"/>
      </w:pPr>
      <w:bookmarkStart w:id="60" w:name="p-275168590"/>
      <w:bookmarkStart w:id="61" w:name="p-275168597"/>
      <w:bookmarkEnd w:id="60"/>
      <w:bookmarkEnd w:id="61"/>
      <w:proofErr w:type="spellStart"/>
      <w:r>
        <w:rPr>
          <w:rFonts w:ascii="Times New Roman" w:eastAsia="Arial" w:hAnsi="Times New Roman" w:cs="Times New Roman"/>
          <w:i/>
          <w:iCs/>
          <w:sz w:val="26"/>
          <w:szCs w:val="26"/>
        </w:rPr>
        <w:t>Impactul</w:t>
      </w:r>
      <w:proofErr w:type="spellEnd"/>
      <w:r>
        <w:rPr>
          <w:rFonts w:ascii="Times New Roman" w:eastAsia="Arial" w:hAnsi="Times New Roman" w:cs="Times New Roman"/>
          <w:i/>
          <w:iCs/>
          <w:sz w:val="26"/>
          <w:szCs w:val="26"/>
        </w:rPr>
        <w:t xml:space="preserve"> </w:t>
      </w:r>
      <w:proofErr w:type="spellStart"/>
      <w:r>
        <w:rPr>
          <w:rFonts w:ascii="Times New Roman" w:eastAsia="Arial" w:hAnsi="Times New Roman" w:cs="Times New Roman"/>
          <w:i/>
          <w:iCs/>
          <w:sz w:val="26"/>
          <w:szCs w:val="26"/>
        </w:rPr>
        <w:t>asupra</w:t>
      </w:r>
      <w:proofErr w:type="spellEnd"/>
      <w:r>
        <w:rPr>
          <w:rFonts w:ascii="Times New Roman" w:eastAsia="Arial" w:hAnsi="Times New Roman" w:cs="Times New Roman"/>
          <w:i/>
          <w:iCs/>
          <w:sz w:val="26"/>
          <w:szCs w:val="26"/>
        </w:rPr>
        <w:t xml:space="preserve"> </w:t>
      </w:r>
      <w:proofErr w:type="spellStart"/>
      <w:r>
        <w:rPr>
          <w:rFonts w:ascii="Times New Roman" w:eastAsia="Arial" w:hAnsi="Times New Roman" w:cs="Times New Roman"/>
          <w:i/>
          <w:iCs/>
          <w:sz w:val="26"/>
          <w:szCs w:val="26"/>
        </w:rPr>
        <w:t>factorului</w:t>
      </w:r>
      <w:proofErr w:type="spellEnd"/>
      <w:r>
        <w:rPr>
          <w:rFonts w:ascii="Times New Roman" w:eastAsia="Arial" w:hAnsi="Times New Roman" w:cs="Times New Roman"/>
          <w:i/>
          <w:iCs/>
          <w:sz w:val="26"/>
          <w:szCs w:val="26"/>
        </w:rPr>
        <w:t xml:space="preserve"> de </w:t>
      </w:r>
      <w:proofErr w:type="spellStart"/>
      <w:r>
        <w:rPr>
          <w:rFonts w:ascii="Times New Roman" w:eastAsia="Arial" w:hAnsi="Times New Roman" w:cs="Times New Roman"/>
          <w:i/>
          <w:iCs/>
          <w:sz w:val="26"/>
          <w:szCs w:val="26"/>
        </w:rPr>
        <w:t>mediu</w:t>
      </w:r>
      <w:proofErr w:type="spellEnd"/>
      <w:r>
        <w:rPr>
          <w:rFonts w:ascii="Times New Roman" w:eastAsia="Arial" w:hAnsi="Times New Roman" w:cs="Times New Roman"/>
          <w:i/>
          <w:iCs/>
          <w:sz w:val="26"/>
          <w:szCs w:val="26"/>
        </w:rPr>
        <w:t xml:space="preserve"> </w:t>
      </w:r>
      <w:proofErr w:type="spellStart"/>
      <w:r>
        <w:rPr>
          <w:rFonts w:ascii="Times New Roman" w:eastAsia="Arial" w:hAnsi="Times New Roman" w:cs="Times New Roman"/>
          <w:i/>
          <w:iCs/>
          <w:sz w:val="26"/>
          <w:szCs w:val="26"/>
        </w:rPr>
        <w:t>apa</w:t>
      </w:r>
      <w:proofErr w:type="spellEnd"/>
    </w:p>
    <w:p w14:paraId="02A6737E" w14:textId="77777777" w:rsidR="00003AB3" w:rsidRDefault="00003AB3" w:rsidP="00003AB3">
      <w:pPr>
        <w:spacing w:line="11" w:lineRule="exact"/>
        <w:jc w:val="both"/>
        <w:rPr>
          <w:rFonts w:ascii="Times New Roman" w:eastAsia="Times New Roman" w:hAnsi="Times New Roman" w:cs="Times New Roman"/>
          <w:sz w:val="26"/>
          <w:szCs w:val="26"/>
          <w:u w:val="single"/>
        </w:rPr>
      </w:pPr>
    </w:p>
    <w:p w14:paraId="46A9683D" w14:textId="77777777" w:rsidR="00003AB3" w:rsidRDefault="00003AB3" w:rsidP="00003AB3">
      <w:pPr>
        <w:spacing w:line="264" w:lineRule="auto"/>
        <w:ind w:right="80" w:firstLine="852"/>
        <w:jc w:val="both"/>
      </w:pPr>
      <w:r>
        <w:rPr>
          <w:rFonts w:ascii="Times New Roman" w:eastAsia="Arial" w:hAnsi="Times New Roman" w:cs="Times New Roman"/>
          <w:sz w:val="26"/>
          <w:szCs w:val="26"/>
        </w:rPr>
        <w:t xml:space="preserve">In </w:t>
      </w:r>
      <w:proofErr w:type="spellStart"/>
      <w:r>
        <w:rPr>
          <w:rFonts w:ascii="Times New Roman" w:eastAsia="Arial" w:hAnsi="Times New Roman" w:cs="Times New Roman"/>
          <w:sz w:val="26"/>
          <w:szCs w:val="26"/>
        </w:rPr>
        <w:t>perioada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implementare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proiectului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poluarea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factorului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mediu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poate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surveni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urmare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poluarilor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accidentale</w:t>
      </w:r>
      <w:proofErr w:type="spellEnd"/>
      <w:r>
        <w:rPr>
          <w:rFonts w:ascii="Times New Roman" w:eastAsia="Arial" w:hAnsi="Times New Roman" w:cs="Times New Roman"/>
          <w:sz w:val="26"/>
          <w:szCs w:val="26"/>
        </w:rPr>
        <w:t xml:space="preserve">. Avand in </w:t>
      </w:r>
      <w:proofErr w:type="spellStart"/>
      <w:r>
        <w:rPr>
          <w:rFonts w:ascii="Times New Roman" w:eastAsia="Arial" w:hAnsi="Times New Roman" w:cs="Times New Roman"/>
          <w:sz w:val="26"/>
          <w:szCs w:val="26"/>
        </w:rPr>
        <w:t>vedere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conditiile</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realizare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proiectului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anvergura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redusa</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lucrailor</w:t>
      </w:r>
      <w:proofErr w:type="spellEnd"/>
      <w:r>
        <w:rPr>
          <w:rFonts w:ascii="Times New Roman" w:eastAsia="Arial" w:hAnsi="Times New Roman" w:cs="Times New Roman"/>
          <w:sz w:val="26"/>
          <w:szCs w:val="26"/>
        </w:rPr>
        <w:t xml:space="preserve">, se </w:t>
      </w:r>
      <w:proofErr w:type="spellStart"/>
      <w:r>
        <w:rPr>
          <w:rFonts w:ascii="Times New Roman" w:eastAsia="Arial" w:hAnsi="Times New Roman" w:cs="Times New Roman"/>
          <w:sz w:val="26"/>
          <w:szCs w:val="26"/>
        </w:rPr>
        <w:t>apreciaza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faptul</w:t>
      </w:r>
      <w:proofErr w:type="spellEnd"/>
      <w:r>
        <w:rPr>
          <w:rFonts w:ascii="Times New Roman" w:eastAsia="Arial" w:hAnsi="Times New Roman" w:cs="Times New Roman"/>
          <w:sz w:val="26"/>
          <w:szCs w:val="26"/>
        </w:rPr>
        <w:t xml:space="preserve"> sunt </w:t>
      </w:r>
      <w:proofErr w:type="spellStart"/>
      <w:r>
        <w:rPr>
          <w:rFonts w:ascii="Times New Roman" w:eastAsia="Arial" w:hAnsi="Times New Roman" w:cs="Times New Roman"/>
          <w:sz w:val="26"/>
          <w:szCs w:val="26"/>
        </w:rPr>
        <w:t>putin</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probabile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aceste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situatii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iar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b/>
          <w:bCs/>
          <w:i/>
          <w:iCs/>
          <w:sz w:val="26"/>
          <w:szCs w:val="26"/>
        </w:rPr>
        <w:t>impactul</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asupra</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apelor</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subterane</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si</w:t>
      </w:r>
      <w:proofErr w:type="spellEnd"/>
      <w:r>
        <w:rPr>
          <w:rFonts w:ascii="Times New Roman" w:eastAsia="Arial" w:hAnsi="Times New Roman" w:cs="Times New Roman"/>
          <w:b/>
          <w:bCs/>
          <w:i/>
          <w:iCs/>
          <w:sz w:val="26"/>
          <w:szCs w:val="26"/>
        </w:rPr>
        <w:t xml:space="preserve"> de </w:t>
      </w:r>
      <w:proofErr w:type="spellStart"/>
      <w:r>
        <w:rPr>
          <w:rFonts w:ascii="Times New Roman" w:eastAsia="Arial" w:hAnsi="Times New Roman" w:cs="Times New Roman"/>
          <w:b/>
          <w:bCs/>
          <w:i/>
          <w:iCs/>
          <w:sz w:val="26"/>
          <w:szCs w:val="26"/>
        </w:rPr>
        <w:t>suprafata</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este</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nesemnificativ</w:t>
      </w:r>
      <w:proofErr w:type="spellEnd"/>
      <w:r>
        <w:rPr>
          <w:rFonts w:ascii="Times New Roman" w:eastAsia="Arial" w:hAnsi="Times New Roman" w:cs="Times New Roman"/>
          <w:b/>
          <w:bCs/>
          <w:i/>
          <w:iCs/>
          <w:sz w:val="26"/>
          <w:szCs w:val="26"/>
        </w:rPr>
        <w:t xml:space="preserve"> </w:t>
      </w:r>
    </w:p>
    <w:p w14:paraId="6C10C03B" w14:textId="77777777" w:rsidR="00003AB3" w:rsidRDefault="00003AB3" w:rsidP="00003AB3">
      <w:pPr>
        <w:spacing w:line="7" w:lineRule="exact"/>
        <w:jc w:val="both"/>
        <w:rPr>
          <w:rFonts w:ascii="Times New Roman" w:eastAsia="Times New Roman" w:hAnsi="Times New Roman" w:cs="Times New Roman"/>
          <w:strike/>
          <w:sz w:val="26"/>
          <w:szCs w:val="26"/>
        </w:rPr>
      </w:pPr>
    </w:p>
    <w:p w14:paraId="59AB80A2" w14:textId="77777777" w:rsidR="00003AB3" w:rsidRDefault="00003AB3" w:rsidP="00003AB3">
      <w:pPr>
        <w:spacing w:line="252" w:lineRule="auto"/>
        <w:ind w:right="60" w:firstLine="852"/>
        <w:jc w:val="both"/>
      </w:pPr>
      <w:r>
        <w:rPr>
          <w:rFonts w:ascii="Times New Roman" w:eastAsia="Arial" w:hAnsi="Times New Roman" w:cs="Times New Roman"/>
          <w:sz w:val="26"/>
          <w:szCs w:val="26"/>
        </w:rPr>
        <w:t xml:space="preserve">In </w:t>
      </w:r>
      <w:proofErr w:type="spellStart"/>
      <w:r>
        <w:rPr>
          <w:rFonts w:ascii="Times New Roman" w:eastAsia="Arial" w:hAnsi="Times New Roman" w:cs="Times New Roman"/>
          <w:sz w:val="26"/>
          <w:szCs w:val="26"/>
        </w:rPr>
        <w:t>conditii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functionare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normala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proiectul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propus</w:t>
      </w:r>
      <w:proofErr w:type="spellEnd"/>
      <w:r>
        <w:rPr>
          <w:rFonts w:ascii="Times New Roman" w:eastAsia="Arial" w:hAnsi="Times New Roman" w:cs="Times New Roman"/>
          <w:sz w:val="26"/>
          <w:szCs w:val="26"/>
        </w:rPr>
        <w:t xml:space="preserve"> nu </w:t>
      </w:r>
      <w:proofErr w:type="spellStart"/>
      <w:r>
        <w:rPr>
          <w:rFonts w:ascii="Times New Roman" w:eastAsia="Arial" w:hAnsi="Times New Roman" w:cs="Times New Roman"/>
          <w:sz w:val="26"/>
          <w:szCs w:val="26"/>
        </w:rPr>
        <w:t>influenteaza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calitatea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factorului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mediu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apa</w:t>
      </w:r>
      <w:proofErr w:type="spellEnd"/>
      <w:r>
        <w:rPr>
          <w:rFonts w:ascii="Times New Roman" w:eastAsia="Arial" w:hAnsi="Times New Roman" w:cs="Times New Roman"/>
          <w:sz w:val="26"/>
          <w:szCs w:val="26"/>
        </w:rPr>
        <w:t xml:space="preserve">, fie </w:t>
      </w:r>
      <w:proofErr w:type="spellStart"/>
      <w:r>
        <w:rPr>
          <w:rFonts w:ascii="Times New Roman" w:eastAsia="Arial" w:hAnsi="Times New Roman" w:cs="Times New Roman"/>
          <w:sz w:val="26"/>
          <w:szCs w:val="26"/>
        </w:rPr>
        <w:t>aceasta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suprafata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sau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freatica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Singurul</w:t>
      </w:r>
      <w:proofErr w:type="spellEnd"/>
      <w:r>
        <w:rPr>
          <w:rFonts w:ascii="Times New Roman" w:eastAsia="Arial" w:hAnsi="Times New Roman" w:cs="Times New Roman"/>
          <w:sz w:val="26"/>
          <w:szCs w:val="26"/>
        </w:rPr>
        <w:t xml:space="preserve"> tip de </w:t>
      </w:r>
      <w:proofErr w:type="spellStart"/>
      <w:r>
        <w:rPr>
          <w:rFonts w:ascii="Times New Roman" w:eastAsia="Arial" w:hAnsi="Times New Roman" w:cs="Times New Roman"/>
          <w:sz w:val="26"/>
          <w:szCs w:val="26"/>
        </w:rPr>
        <w:t>poluare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putea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surveni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este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accidentala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prin</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deteriorarea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sistemului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evacuare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prin</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conducte</w:t>
      </w:r>
      <w:proofErr w:type="spellEnd"/>
      <w:r>
        <w:rPr>
          <w:rFonts w:ascii="Times New Roman" w:eastAsia="Arial" w:hAnsi="Times New Roman" w:cs="Times New Roman"/>
          <w:sz w:val="26"/>
          <w:szCs w:val="26"/>
        </w:rPr>
        <w:t xml:space="preserve"> </w:t>
      </w:r>
      <w:proofErr w:type="gramStart"/>
      <w:r>
        <w:rPr>
          <w:rFonts w:ascii="Times New Roman" w:eastAsia="Arial" w:hAnsi="Times New Roman" w:cs="Times New Roman"/>
          <w:sz w:val="26"/>
          <w:szCs w:val="26"/>
        </w:rPr>
        <w:t>a</w:t>
      </w:r>
      <w:proofErr w:type="gram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apelor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menajere</w:t>
      </w:r>
      <w:proofErr w:type="spellEnd"/>
      <w:r>
        <w:rPr>
          <w:rFonts w:ascii="Times New Roman" w:eastAsia="Arial" w:hAnsi="Times New Roman" w:cs="Times New Roman"/>
          <w:sz w:val="26"/>
          <w:szCs w:val="26"/>
        </w:rPr>
        <w:t>.</w:t>
      </w:r>
    </w:p>
    <w:p w14:paraId="2372A197" w14:textId="77777777" w:rsidR="00003AB3" w:rsidRDefault="00003AB3" w:rsidP="00003AB3">
      <w:pPr>
        <w:spacing w:line="298" w:lineRule="exact"/>
        <w:rPr>
          <w:rFonts w:ascii="Times New Roman" w:eastAsia="Times New Roman" w:hAnsi="Times New Roman" w:cs="Times New Roman"/>
          <w:sz w:val="26"/>
          <w:szCs w:val="26"/>
        </w:rPr>
      </w:pPr>
    </w:p>
    <w:p w14:paraId="7FADF66B" w14:textId="77777777" w:rsidR="00003AB3" w:rsidRDefault="00003AB3" w:rsidP="00003AB3">
      <w:pPr>
        <w:spacing w:line="0" w:lineRule="atLeast"/>
        <w:ind w:left="860"/>
      </w:pPr>
      <w:proofErr w:type="spellStart"/>
      <w:r>
        <w:rPr>
          <w:rFonts w:ascii="Times New Roman" w:eastAsia="Arial" w:hAnsi="Times New Roman" w:cs="Times New Roman"/>
          <w:i/>
          <w:iCs/>
          <w:sz w:val="26"/>
          <w:szCs w:val="26"/>
          <w:u w:val="single"/>
        </w:rPr>
        <w:t>Impactul</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asupra</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factorului</w:t>
      </w:r>
      <w:proofErr w:type="spellEnd"/>
      <w:r>
        <w:rPr>
          <w:rFonts w:ascii="Times New Roman" w:eastAsia="Arial" w:hAnsi="Times New Roman" w:cs="Times New Roman"/>
          <w:i/>
          <w:iCs/>
          <w:sz w:val="26"/>
          <w:szCs w:val="26"/>
          <w:u w:val="single"/>
        </w:rPr>
        <w:t xml:space="preserve"> de </w:t>
      </w:r>
      <w:proofErr w:type="spellStart"/>
      <w:r>
        <w:rPr>
          <w:rFonts w:ascii="Times New Roman" w:eastAsia="Arial" w:hAnsi="Times New Roman" w:cs="Times New Roman"/>
          <w:i/>
          <w:iCs/>
          <w:sz w:val="26"/>
          <w:szCs w:val="26"/>
          <w:u w:val="single"/>
        </w:rPr>
        <w:t>mediu</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aer</w:t>
      </w:r>
      <w:proofErr w:type="spellEnd"/>
    </w:p>
    <w:p w14:paraId="4FD35B89" w14:textId="77777777" w:rsidR="00003AB3" w:rsidRDefault="00003AB3" w:rsidP="00003AB3">
      <w:pPr>
        <w:spacing w:line="11" w:lineRule="exact"/>
        <w:rPr>
          <w:rFonts w:ascii="Times New Roman" w:eastAsia="Times New Roman" w:hAnsi="Times New Roman" w:cs="Times New Roman"/>
          <w:sz w:val="26"/>
          <w:szCs w:val="26"/>
          <w:u w:val="single"/>
        </w:rPr>
      </w:pPr>
    </w:p>
    <w:p w14:paraId="7A6B6990" w14:textId="77777777" w:rsidR="00003AB3" w:rsidRDefault="00003AB3" w:rsidP="00003AB3">
      <w:pPr>
        <w:jc w:val="both"/>
      </w:pPr>
      <w:proofErr w:type="spellStart"/>
      <w:r>
        <w:rPr>
          <w:rFonts w:ascii="Times New Roman" w:eastAsia="Times New Roman" w:hAnsi="Times New Roman" w:cs="Times New Roman"/>
          <w:sz w:val="26"/>
          <w:szCs w:val="26"/>
        </w:rPr>
        <w:t>Sursele</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poluanți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pentru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aer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poluanți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inclusiv</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surse</w:t>
      </w:r>
      <w:proofErr w:type="spellEnd"/>
      <w:r>
        <w:rPr>
          <w:rFonts w:ascii="Times New Roman" w:eastAsia="Times New Roman" w:hAnsi="Times New Roman" w:cs="Times New Roman"/>
          <w:sz w:val="26"/>
          <w:szCs w:val="26"/>
        </w:rPr>
        <w:t xml:space="preserve"> de </w:t>
      </w:r>
      <w:proofErr w:type="spellStart"/>
      <w:proofErr w:type="gramStart"/>
      <w:r>
        <w:rPr>
          <w:rFonts w:ascii="Times New Roman" w:eastAsia="Times New Roman" w:hAnsi="Times New Roman" w:cs="Times New Roman"/>
          <w:sz w:val="26"/>
          <w:szCs w:val="26"/>
        </w:rPr>
        <w:t>mirosuri</w:t>
      </w:r>
      <w:proofErr w:type="spellEnd"/>
      <w:r>
        <w:rPr>
          <w:rFonts w:ascii="Times New Roman" w:eastAsia="Times New Roman" w:hAnsi="Times New Roman" w:cs="Times New Roman"/>
          <w:sz w:val="26"/>
          <w:szCs w:val="26"/>
        </w:rPr>
        <w:t>;</w:t>
      </w:r>
      <w:proofErr w:type="gramEnd"/>
    </w:p>
    <w:p w14:paraId="05BDAE81" w14:textId="77777777" w:rsidR="00003AB3" w:rsidRDefault="00003AB3" w:rsidP="00003AB3">
      <w:pPr>
        <w:spacing w:line="264" w:lineRule="auto"/>
        <w:ind w:right="140" w:firstLine="720"/>
        <w:jc w:val="both"/>
      </w:pPr>
      <w:r>
        <w:rPr>
          <w:rFonts w:ascii="Times New Roman" w:eastAsia="Arial" w:hAnsi="Times New Roman" w:cs="Times New Roman"/>
          <w:sz w:val="26"/>
          <w:szCs w:val="26"/>
        </w:rPr>
        <w:t xml:space="preserve">In </w:t>
      </w:r>
      <w:proofErr w:type="spellStart"/>
      <w:r>
        <w:rPr>
          <w:rFonts w:ascii="Times New Roman" w:eastAsia="Arial" w:hAnsi="Times New Roman" w:cs="Times New Roman"/>
          <w:sz w:val="26"/>
          <w:szCs w:val="26"/>
        </w:rPr>
        <w:t>perioada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implementare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proiectului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transportul</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materialelor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aferente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realizarii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acestui</w:t>
      </w:r>
      <w:proofErr w:type="spellEnd"/>
      <w:r>
        <w:rPr>
          <w:rFonts w:ascii="Times New Roman" w:eastAsia="Arial" w:hAnsi="Times New Roman" w:cs="Times New Roman"/>
          <w:sz w:val="26"/>
          <w:szCs w:val="26"/>
        </w:rPr>
        <w:t xml:space="preserve"> </w:t>
      </w:r>
      <w:proofErr w:type="spellStart"/>
      <w:proofErr w:type="gramStart"/>
      <w:r>
        <w:rPr>
          <w:rFonts w:ascii="Times New Roman" w:eastAsia="Arial" w:hAnsi="Times New Roman" w:cs="Times New Roman"/>
          <w:sz w:val="26"/>
          <w:szCs w:val="26"/>
        </w:rPr>
        <w:t>proiect</w:t>
      </w:r>
      <w:proofErr w:type="spellEnd"/>
      <w:r>
        <w:rPr>
          <w:rFonts w:ascii="Times New Roman" w:eastAsia="Arial" w:hAnsi="Times New Roman" w:cs="Times New Roman"/>
          <w:sz w:val="26"/>
          <w:szCs w:val="26"/>
        </w:rPr>
        <w:t xml:space="preserve"> ,</w:t>
      </w:r>
      <w:proofErr w:type="gramEnd"/>
      <w:r>
        <w:rPr>
          <w:rFonts w:ascii="Times New Roman" w:eastAsia="Arial" w:hAnsi="Times New Roman" w:cs="Times New Roman"/>
          <w:sz w:val="26"/>
          <w:szCs w:val="26"/>
        </w:rPr>
        <w:t xml:space="preserve"> precum </w:t>
      </w:r>
      <w:proofErr w:type="spellStart"/>
      <w:r>
        <w:rPr>
          <w:rFonts w:ascii="Times New Roman" w:eastAsia="Arial" w:hAnsi="Times New Roman" w:cs="Times New Roman"/>
          <w:sz w:val="26"/>
          <w:szCs w:val="26"/>
        </w:rPr>
        <w:t>si</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perioada</w:t>
      </w:r>
      <w:proofErr w:type="spellEnd"/>
      <w:r>
        <w:rPr>
          <w:rFonts w:ascii="Times New Roman" w:eastAsia="Arial" w:hAnsi="Times New Roman" w:cs="Times New Roman"/>
          <w:sz w:val="26"/>
          <w:szCs w:val="26"/>
        </w:rPr>
        <w:t xml:space="preserve"> de constructive,  </w:t>
      </w:r>
      <w:proofErr w:type="spellStart"/>
      <w:r>
        <w:rPr>
          <w:rFonts w:ascii="Times New Roman" w:eastAsia="Arial" w:hAnsi="Times New Roman" w:cs="Times New Roman"/>
          <w:sz w:val="26"/>
          <w:szCs w:val="26"/>
        </w:rPr>
        <w:t>ce</w:t>
      </w:r>
      <w:proofErr w:type="spellEnd"/>
      <w:r>
        <w:rPr>
          <w:rFonts w:ascii="Times New Roman" w:eastAsia="Arial" w:hAnsi="Times New Roman" w:cs="Times New Roman"/>
          <w:sz w:val="26"/>
          <w:szCs w:val="26"/>
        </w:rPr>
        <w:t xml:space="preserve"> pot </w:t>
      </w:r>
      <w:proofErr w:type="spellStart"/>
      <w:r>
        <w:rPr>
          <w:rFonts w:ascii="Times New Roman" w:eastAsia="Arial" w:hAnsi="Times New Roman" w:cs="Times New Roman"/>
          <w:sz w:val="26"/>
          <w:szCs w:val="26"/>
        </w:rPr>
        <w:t>elibera</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atmosfera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particule</w:t>
      </w:r>
      <w:proofErr w:type="spellEnd"/>
      <w:r>
        <w:rPr>
          <w:rFonts w:ascii="Times New Roman" w:eastAsia="Arial" w:hAnsi="Times New Roman" w:cs="Times New Roman"/>
          <w:sz w:val="26"/>
          <w:szCs w:val="26"/>
        </w:rPr>
        <w:t xml:space="preserve"> fine se </w:t>
      </w:r>
      <w:proofErr w:type="spellStart"/>
      <w:r>
        <w:rPr>
          <w:rFonts w:ascii="Times New Roman" w:eastAsia="Arial" w:hAnsi="Times New Roman" w:cs="Times New Roman"/>
          <w:sz w:val="26"/>
          <w:szCs w:val="26"/>
        </w:rPr>
        <w:t>va</w:t>
      </w:r>
      <w:proofErr w:type="spellEnd"/>
      <w:r>
        <w:rPr>
          <w:rFonts w:ascii="Times New Roman" w:eastAsia="Arial" w:hAnsi="Times New Roman" w:cs="Times New Roman"/>
          <w:sz w:val="26"/>
          <w:szCs w:val="26"/>
        </w:rPr>
        <w:t xml:space="preserve"> face sub </w:t>
      </w:r>
      <w:proofErr w:type="spellStart"/>
      <w:r>
        <w:rPr>
          <w:rFonts w:ascii="Times New Roman" w:eastAsia="Arial" w:hAnsi="Times New Roman" w:cs="Times New Roman"/>
          <w:sz w:val="26"/>
          <w:szCs w:val="26"/>
        </w:rPr>
        <w:t>prelata</w:t>
      </w:r>
      <w:proofErr w:type="spellEnd"/>
      <w:r>
        <w:rPr>
          <w:rFonts w:ascii="Times New Roman" w:eastAsia="Arial" w:hAnsi="Times New Roman" w:cs="Times New Roman"/>
          <w:sz w:val="26"/>
          <w:szCs w:val="26"/>
        </w:rPr>
        <w:t xml:space="preserve">; se </w:t>
      </w:r>
      <w:proofErr w:type="spellStart"/>
      <w:r>
        <w:rPr>
          <w:rFonts w:ascii="Times New Roman" w:eastAsia="Arial" w:hAnsi="Times New Roman" w:cs="Times New Roman"/>
          <w:sz w:val="26"/>
          <w:szCs w:val="26"/>
        </w:rPr>
        <w:t>va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adapta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viteza</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rulare</w:t>
      </w:r>
      <w:proofErr w:type="spellEnd"/>
      <w:r>
        <w:rPr>
          <w:rFonts w:ascii="Times New Roman" w:eastAsia="Arial" w:hAnsi="Times New Roman" w:cs="Times New Roman"/>
          <w:sz w:val="26"/>
          <w:szCs w:val="26"/>
        </w:rPr>
        <w:t xml:space="preserve"> a </w:t>
      </w:r>
      <w:proofErr w:type="spellStart"/>
      <w:r>
        <w:rPr>
          <w:rFonts w:ascii="Times New Roman" w:eastAsia="Arial" w:hAnsi="Times New Roman" w:cs="Times New Roman"/>
          <w:sz w:val="26"/>
          <w:szCs w:val="26"/>
        </w:rPr>
        <w:t>mijloacelor</w:t>
      </w:r>
      <w:proofErr w:type="spellEnd"/>
      <w:r>
        <w:rPr>
          <w:rFonts w:ascii="Times New Roman" w:eastAsia="Arial" w:hAnsi="Times New Roman" w:cs="Times New Roman"/>
          <w:sz w:val="26"/>
          <w:szCs w:val="26"/>
        </w:rPr>
        <w:t xml:space="preserve"> de transport la </w:t>
      </w:r>
      <w:proofErr w:type="spellStart"/>
      <w:r>
        <w:rPr>
          <w:rFonts w:ascii="Times New Roman" w:eastAsia="Arial" w:hAnsi="Times New Roman" w:cs="Times New Roman"/>
          <w:sz w:val="26"/>
          <w:szCs w:val="26"/>
        </w:rPr>
        <w:t>calitatea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suprafetei</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rulare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pentru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minimizarea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cantitatilor</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pulberi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antrenate</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aer</w:t>
      </w:r>
      <w:proofErr w:type="spellEnd"/>
      <w:r>
        <w:rPr>
          <w:rFonts w:ascii="Times New Roman" w:eastAsia="Arial" w:hAnsi="Times New Roman" w:cs="Times New Roman"/>
          <w:sz w:val="26"/>
          <w:szCs w:val="26"/>
        </w:rPr>
        <w:t>.</w:t>
      </w:r>
    </w:p>
    <w:p w14:paraId="58DC41A2" w14:textId="77777777" w:rsidR="00003AB3" w:rsidRDefault="00003AB3" w:rsidP="00003AB3">
      <w:pPr>
        <w:spacing w:line="228" w:lineRule="auto"/>
        <w:ind w:firstLine="852"/>
        <w:jc w:val="both"/>
      </w:pPr>
      <w:proofErr w:type="spellStart"/>
      <w:r>
        <w:rPr>
          <w:rFonts w:ascii="Times New Roman" w:eastAsia="Arial" w:hAnsi="Times New Roman" w:cs="Times New Roman"/>
          <w:sz w:val="26"/>
          <w:szCs w:val="26"/>
        </w:rPr>
        <w:t>Pentru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limitarea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dispersiei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poluantilor</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atmosfera</w:t>
      </w:r>
      <w:proofErr w:type="spellEnd"/>
      <w:r>
        <w:rPr>
          <w:rFonts w:ascii="Times New Roman" w:eastAsia="Arial" w:hAnsi="Times New Roman" w:cs="Times New Roman"/>
          <w:sz w:val="26"/>
          <w:szCs w:val="26"/>
        </w:rPr>
        <w:t xml:space="preserve"> se </w:t>
      </w:r>
      <w:proofErr w:type="spellStart"/>
      <w:r>
        <w:rPr>
          <w:rFonts w:ascii="Times New Roman" w:eastAsia="Arial" w:hAnsi="Times New Roman" w:cs="Times New Roman"/>
          <w:sz w:val="26"/>
          <w:szCs w:val="26"/>
        </w:rPr>
        <w:t>va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recurge</w:t>
      </w:r>
      <w:proofErr w:type="spellEnd"/>
      <w:r>
        <w:rPr>
          <w:rFonts w:ascii="Times New Roman" w:eastAsia="Arial" w:hAnsi="Times New Roman" w:cs="Times New Roman"/>
          <w:sz w:val="26"/>
          <w:szCs w:val="26"/>
        </w:rPr>
        <w:t xml:space="preserve"> la </w:t>
      </w:r>
      <w:proofErr w:type="spellStart"/>
      <w:r>
        <w:rPr>
          <w:rFonts w:ascii="Times New Roman" w:eastAsia="Arial" w:hAnsi="Times New Roman" w:cs="Times New Roman"/>
          <w:sz w:val="26"/>
          <w:szCs w:val="26"/>
        </w:rPr>
        <w:t>urmatoarele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masuri</w:t>
      </w:r>
      <w:proofErr w:type="spellEnd"/>
      <w:r>
        <w:rPr>
          <w:rFonts w:ascii="Times New Roman" w:eastAsia="Arial" w:hAnsi="Times New Roman" w:cs="Times New Roman"/>
          <w:sz w:val="26"/>
          <w:szCs w:val="26"/>
        </w:rPr>
        <w:t>:</w:t>
      </w:r>
    </w:p>
    <w:p w14:paraId="14CEDB97" w14:textId="77777777" w:rsidR="00003AB3" w:rsidRDefault="00003AB3" w:rsidP="00003AB3">
      <w:pPr>
        <w:spacing w:line="1" w:lineRule="exact"/>
        <w:jc w:val="both"/>
        <w:rPr>
          <w:rFonts w:ascii="Times New Roman" w:eastAsia="Arial" w:hAnsi="Times New Roman" w:cs="Times New Roman"/>
          <w:sz w:val="26"/>
          <w:szCs w:val="26"/>
        </w:rPr>
      </w:pPr>
    </w:p>
    <w:p w14:paraId="5ECAED5F" w14:textId="77777777" w:rsidR="00003AB3" w:rsidRDefault="00003AB3" w:rsidP="00003AB3">
      <w:pPr>
        <w:spacing w:line="11" w:lineRule="exact"/>
        <w:jc w:val="both"/>
        <w:rPr>
          <w:rFonts w:ascii="Times New Roman" w:eastAsia="Arial" w:hAnsi="Times New Roman" w:cs="Times New Roman"/>
          <w:sz w:val="26"/>
          <w:szCs w:val="26"/>
        </w:rPr>
      </w:pPr>
    </w:p>
    <w:p w14:paraId="2A013439" w14:textId="77777777" w:rsidR="00003AB3" w:rsidRDefault="00003AB3" w:rsidP="00003AB3">
      <w:pPr>
        <w:numPr>
          <w:ilvl w:val="0"/>
          <w:numId w:val="11"/>
        </w:numPr>
        <w:tabs>
          <w:tab w:val="left" w:pos="1020"/>
        </w:tabs>
        <w:spacing w:line="0" w:lineRule="atLeast"/>
        <w:ind w:left="1020" w:hanging="170"/>
        <w:jc w:val="both"/>
      </w:pPr>
      <w:proofErr w:type="spellStart"/>
      <w:r>
        <w:rPr>
          <w:rFonts w:ascii="Times New Roman" w:eastAsia="Arial" w:hAnsi="Times New Roman" w:cs="Times New Roman"/>
          <w:sz w:val="26"/>
          <w:szCs w:val="26"/>
        </w:rPr>
        <w:t>umectarea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terenului</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pentru</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limitarea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emisilor</w:t>
      </w:r>
      <w:proofErr w:type="spellEnd"/>
      <w:r>
        <w:rPr>
          <w:rFonts w:ascii="Times New Roman" w:eastAsia="Arial" w:hAnsi="Times New Roman" w:cs="Times New Roman"/>
          <w:sz w:val="26"/>
          <w:szCs w:val="26"/>
        </w:rPr>
        <w:t xml:space="preserve"> de </w:t>
      </w:r>
      <w:proofErr w:type="spellStart"/>
      <w:r>
        <w:rPr>
          <w:rFonts w:ascii="Times New Roman" w:eastAsia="Arial" w:hAnsi="Times New Roman" w:cs="Times New Roman"/>
          <w:sz w:val="26"/>
          <w:szCs w:val="26"/>
        </w:rPr>
        <w:t>pulberi</w:t>
      </w:r>
      <w:proofErr w:type="spellEnd"/>
      <w:r>
        <w:rPr>
          <w:rFonts w:ascii="Times New Roman" w:eastAsia="Arial" w:hAnsi="Times New Roman" w:cs="Times New Roman"/>
          <w:sz w:val="26"/>
          <w:szCs w:val="26"/>
        </w:rPr>
        <w:t xml:space="preserve"> in </w:t>
      </w:r>
      <w:proofErr w:type="spellStart"/>
      <w:r>
        <w:rPr>
          <w:rFonts w:ascii="Times New Roman" w:eastAsia="Arial" w:hAnsi="Times New Roman" w:cs="Times New Roman"/>
          <w:sz w:val="26"/>
          <w:szCs w:val="26"/>
        </w:rPr>
        <w:t>zilele</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calduroase</w:t>
      </w:r>
      <w:proofErr w:type="spellEnd"/>
    </w:p>
    <w:p w14:paraId="0B3D38F7" w14:textId="77777777" w:rsidR="00003AB3" w:rsidRDefault="00003AB3" w:rsidP="00003AB3">
      <w:pPr>
        <w:spacing w:line="45" w:lineRule="exact"/>
        <w:jc w:val="both"/>
        <w:rPr>
          <w:rFonts w:ascii="Times New Roman" w:eastAsia="Arial" w:hAnsi="Times New Roman" w:cs="Times New Roman"/>
          <w:sz w:val="26"/>
          <w:szCs w:val="26"/>
        </w:rPr>
      </w:pPr>
    </w:p>
    <w:p w14:paraId="46BF0F6E" w14:textId="77777777" w:rsidR="00003AB3" w:rsidRDefault="00003AB3" w:rsidP="00003AB3">
      <w:pPr>
        <w:numPr>
          <w:ilvl w:val="0"/>
          <w:numId w:val="11"/>
        </w:numPr>
        <w:tabs>
          <w:tab w:val="left" w:pos="1020"/>
        </w:tabs>
        <w:spacing w:line="0" w:lineRule="atLeast"/>
        <w:ind w:left="1020" w:hanging="170"/>
        <w:jc w:val="both"/>
      </w:pPr>
      <w:proofErr w:type="spellStart"/>
      <w:r>
        <w:rPr>
          <w:rFonts w:ascii="Times New Roman" w:eastAsia="Arial" w:hAnsi="Times New Roman" w:cs="Times New Roman"/>
          <w:sz w:val="26"/>
          <w:szCs w:val="26"/>
        </w:rPr>
        <w:t>manipularea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atenta</w:t>
      </w:r>
      <w:proofErr w:type="spellEnd"/>
      <w:r>
        <w:rPr>
          <w:rFonts w:ascii="Times New Roman" w:eastAsia="Arial" w:hAnsi="Times New Roman" w:cs="Times New Roman"/>
          <w:sz w:val="26"/>
          <w:szCs w:val="26"/>
        </w:rPr>
        <w:t>/</w:t>
      </w:r>
      <w:proofErr w:type="spellStart"/>
      <w:r>
        <w:rPr>
          <w:rFonts w:ascii="Times New Roman" w:eastAsia="Arial" w:hAnsi="Times New Roman" w:cs="Times New Roman"/>
          <w:sz w:val="26"/>
          <w:szCs w:val="26"/>
        </w:rPr>
        <w:t>acoperirea</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materialelor</w:t>
      </w:r>
      <w:proofErr w:type="spellEnd"/>
      <w:r>
        <w:rPr>
          <w:rFonts w:ascii="Times New Roman" w:eastAsia="Arial" w:hAnsi="Times New Roman" w:cs="Times New Roman"/>
          <w:sz w:val="26"/>
          <w:szCs w:val="26"/>
        </w:rPr>
        <w:t xml:space="preserve"> </w:t>
      </w:r>
      <w:proofErr w:type="spellStart"/>
      <w:r>
        <w:rPr>
          <w:rFonts w:ascii="Times New Roman" w:eastAsia="Arial" w:hAnsi="Times New Roman" w:cs="Times New Roman"/>
          <w:sz w:val="26"/>
          <w:szCs w:val="26"/>
        </w:rPr>
        <w:t>pulverulente</w:t>
      </w:r>
      <w:proofErr w:type="spellEnd"/>
    </w:p>
    <w:p w14:paraId="2ABFD58A" w14:textId="77777777" w:rsidR="00003AB3" w:rsidRDefault="00003AB3" w:rsidP="00003AB3">
      <w:pPr>
        <w:tabs>
          <w:tab w:val="left" w:pos="1020"/>
        </w:tabs>
        <w:spacing w:line="0" w:lineRule="atLeast"/>
        <w:jc w:val="both"/>
        <w:rPr>
          <w:rFonts w:ascii="Times New Roman" w:eastAsia="Arial" w:hAnsi="Times New Roman" w:cs="Times New Roman"/>
          <w:b/>
          <w:bCs/>
          <w:i/>
          <w:iCs/>
          <w:sz w:val="26"/>
          <w:szCs w:val="26"/>
        </w:rPr>
      </w:pPr>
      <w:r>
        <w:rPr>
          <w:rFonts w:ascii="Times New Roman" w:eastAsia="Arial" w:hAnsi="Times New Roman" w:cs="Times New Roman"/>
          <w:b/>
          <w:bCs/>
          <w:i/>
          <w:iCs/>
          <w:sz w:val="26"/>
          <w:szCs w:val="26"/>
        </w:rPr>
        <w:lastRenderedPageBreak/>
        <w:tab/>
      </w:r>
      <w:proofErr w:type="spellStart"/>
      <w:r>
        <w:rPr>
          <w:rFonts w:ascii="Times New Roman" w:eastAsia="Arial" w:hAnsi="Times New Roman" w:cs="Times New Roman"/>
          <w:b/>
          <w:bCs/>
          <w:i/>
          <w:iCs/>
          <w:sz w:val="26"/>
          <w:szCs w:val="26"/>
        </w:rPr>
        <w:t>Astfel</w:t>
      </w:r>
      <w:proofErr w:type="spellEnd"/>
      <w:r>
        <w:rPr>
          <w:rFonts w:ascii="Times New Roman" w:eastAsia="Arial" w:hAnsi="Times New Roman" w:cs="Times New Roman"/>
          <w:b/>
          <w:bCs/>
          <w:i/>
          <w:iCs/>
          <w:sz w:val="26"/>
          <w:szCs w:val="26"/>
        </w:rPr>
        <w:t xml:space="preserve"> ca, </w:t>
      </w:r>
      <w:proofErr w:type="spellStart"/>
      <w:r>
        <w:rPr>
          <w:rFonts w:ascii="Times New Roman" w:eastAsia="Arial" w:hAnsi="Times New Roman" w:cs="Times New Roman"/>
          <w:b/>
          <w:bCs/>
          <w:i/>
          <w:iCs/>
          <w:sz w:val="26"/>
          <w:szCs w:val="26"/>
        </w:rPr>
        <w:t>sursele</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poluare</w:t>
      </w:r>
      <w:proofErr w:type="spellEnd"/>
      <w:r>
        <w:rPr>
          <w:rFonts w:ascii="Times New Roman" w:eastAsia="Arial" w:hAnsi="Times New Roman" w:cs="Times New Roman"/>
          <w:b/>
          <w:bCs/>
          <w:i/>
          <w:iCs/>
          <w:sz w:val="26"/>
          <w:szCs w:val="26"/>
        </w:rPr>
        <w:t xml:space="preserve"> </w:t>
      </w:r>
      <w:proofErr w:type="gramStart"/>
      <w:r>
        <w:rPr>
          <w:rFonts w:ascii="Times New Roman" w:eastAsia="Arial" w:hAnsi="Times New Roman" w:cs="Times New Roman"/>
          <w:b/>
          <w:bCs/>
          <w:i/>
          <w:iCs/>
          <w:sz w:val="26"/>
          <w:szCs w:val="26"/>
        </w:rPr>
        <w:t>a</w:t>
      </w:r>
      <w:proofErr w:type="gram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aerului</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vor</w:t>
      </w:r>
      <w:proofErr w:type="spellEnd"/>
      <w:r>
        <w:rPr>
          <w:rFonts w:ascii="Times New Roman" w:eastAsia="Arial" w:hAnsi="Times New Roman" w:cs="Times New Roman"/>
          <w:b/>
          <w:bCs/>
          <w:i/>
          <w:iCs/>
          <w:sz w:val="26"/>
          <w:szCs w:val="26"/>
        </w:rPr>
        <w:t xml:space="preserve"> produce un impact direct, temporal (</w:t>
      </w:r>
      <w:proofErr w:type="spellStart"/>
      <w:r>
        <w:rPr>
          <w:rFonts w:ascii="Times New Roman" w:eastAsia="Arial" w:hAnsi="Times New Roman" w:cs="Times New Roman"/>
          <w:b/>
          <w:bCs/>
          <w:i/>
          <w:iCs/>
          <w:sz w:val="26"/>
          <w:szCs w:val="26"/>
        </w:rPr>
        <w:t>doar</w:t>
      </w:r>
      <w:proofErr w:type="spellEnd"/>
      <w:r>
        <w:rPr>
          <w:rFonts w:ascii="Times New Roman" w:eastAsia="Arial" w:hAnsi="Times New Roman" w:cs="Times New Roman"/>
          <w:b/>
          <w:bCs/>
          <w:i/>
          <w:iCs/>
          <w:sz w:val="26"/>
          <w:szCs w:val="26"/>
        </w:rPr>
        <w:t xml:space="preserve"> pe </w:t>
      </w:r>
      <w:proofErr w:type="spellStart"/>
      <w:r>
        <w:rPr>
          <w:rFonts w:ascii="Times New Roman" w:eastAsia="Arial" w:hAnsi="Times New Roman" w:cs="Times New Roman"/>
          <w:b/>
          <w:bCs/>
          <w:i/>
          <w:iCs/>
          <w:sz w:val="26"/>
          <w:szCs w:val="26"/>
        </w:rPr>
        <w:t>perioada</w:t>
      </w:r>
      <w:proofErr w:type="spellEnd"/>
      <w:r>
        <w:rPr>
          <w:rFonts w:ascii="Times New Roman" w:eastAsia="Arial" w:hAnsi="Times New Roman" w:cs="Times New Roman"/>
          <w:b/>
          <w:bCs/>
          <w:i/>
          <w:iCs/>
          <w:sz w:val="26"/>
          <w:szCs w:val="26"/>
        </w:rPr>
        <w:t xml:space="preserve"> de </w:t>
      </w:r>
      <w:proofErr w:type="spellStart"/>
      <w:r>
        <w:rPr>
          <w:rFonts w:ascii="Times New Roman" w:eastAsia="Arial" w:hAnsi="Times New Roman" w:cs="Times New Roman"/>
          <w:b/>
          <w:bCs/>
          <w:i/>
          <w:iCs/>
          <w:sz w:val="26"/>
          <w:szCs w:val="26"/>
        </w:rPr>
        <w:t>executie</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dar</w:t>
      </w:r>
      <w:proofErr w:type="spellEnd"/>
      <w:r>
        <w:rPr>
          <w:rFonts w:ascii="Times New Roman" w:eastAsia="Arial" w:hAnsi="Times New Roman" w:cs="Times New Roman"/>
          <w:b/>
          <w:bCs/>
          <w:i/>
          <w:iCs/>
          <w:sz w:val="26"/>
          <w:szCs w:val="26"/>
        </w:rPr>
        <w:t xml:space="preserve"> </w:t>
      </w:r>
      <w:proofErr w:type="spellStart"/>
      <w:r>
        <w:rPr>
          <w:rFonts w:ascii="Times New Roman" w:eastAsia="Arial" w:hAnsi="Times New Roman" w:cs="Times New Roman"/>
          <w:b/>
          <w:bCs/>
          <w:i/>
          <w:iCs/>
          <w:sz w:val="26"/>
          <w:szCs w:val="26"/>
        </w:rPr>
        <w:t>nesemnificativ</w:t>
      </w:r>
      <w:proofErr w:type="spellEnd"/>
      <w:r>
        <w:rPr>
          <w:rFonts w:ascii="Times New Roman" w:eastAsia="Arial" w:hAnsi="Times New Roman" w:cs="Times New Roman"/>
          <w:b/>
          <w:bCs/>
          <w:i/>
          <w:iCs/>
          <w:sz w:val="26"/>
          <w:szCs w:val="26"/>
        </w:rPr>
        <w:t>.</w:t>
      </w:r>
    </w:p>
    <w:p w14:paraId="1C6FDC29" w14:textId="77777777" w:rsidR="00003AB3" w:rsidRDefault="00003AB3" w:rsidP="00003AB3">
      <w:pPr>
        <w:tabs>
          <w:tab w:val="left" w:pos="1020"/>
        </w:tabs>
        <w:spacing w:line="0" w:lineRule="atLeast"/>
        <w:ind w:left="860"/>
        <w:jc w:val="both"/>
      </w:pPr>
      <w:proofErr w:type="spellStart"/>
      <w:r>
        <w:rPr>
          <w:rFonts w:ascii="Times New Roman" w:eastAsia="Arial" w:hAnsi="Times New Roman" w:cs="Times New Roman"/>
          <w:i/>
          <w:iCs/>
          <w:sz w:val="26"/>
          <w:szCs w:val="26"/>
          <w:u w:val="single"/>
        </w:rPr>
        <w:t>Impactul</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asupra</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factorului</w:t>
      </w:r>
      <w:proofErr w:type="spellEnd"/>
      <w:r>
        <w:rPr>
          <w:rFonts w:ascii="Times New Roman" w:eastAsia="Arial" w:hAnsi="Times New Roman" w:cs="Times New Roman"/>
          <w:i/>
          <w:iCs/>
          <w:sz w:val="26"/>
          <w:szCs w:val="26"/>
          <w:u w:val="single"/>
        </w:rPr>
        <w:t xml:space="preserve"> de </w:t>
      </w:r>
      <w:proofErr w:type="spellStart"/>
      <w:r>
        <w:rPr>
          <w:rFonts w:ascii="Times New Roman" w:eastAsia="Arial" w:hAnsi="Times New Roman" w:cs="Times New Roman"/>
          <w:i/>
          <w:iCs/>
          <w:sz w:val="26"/>
          <w:szCs w:val="26"/>
          <w:u w:val="single"/>
        </w:rPr>
        <w:t>mediu</w:t>
      </w:r>
      <w:proofErr w:type="spellEnd"/>
      <w:r>
        <w:rPr>
          <w:rFonts w:ascii="Times New Roman" w:eastAsia="Arial" w:hAnsi="Times New Roman" w:cs="Times New Roman"/>
          <w:i/>
          <w:iCs/>
          <w:sz w:val="26"/>
          <w:szCs w:val="26"/>
          <w:u w:val="single"/>
        </w:rPr>
        <w:t xml:space="preserve"> sol </w:t>
      </w:r>
      <w:proofErr w:type="spellStart"/>
      <w:r>
        <w:rPr>
          <w:rFonts w:ascii="Times New Roman" w:eastAsia="Arial" w:hAnsi="Times New Roman" w:cs="Times New Roman"/>
          <w:i/>
          <w:iCs/>
          <w:sz w:val="26"/>
          <w:szCs w:val="26"/>
          <w:u w:val="single"/>
        </w:rPr>
        <w:t>si</w:t>
      </w:r>
      <w:proofErr w:type="spellEnd"/>
      <w:r>
        <w:rPr>
          <w:rFonts w:ascii="Times New Roman" w:eastAsia="Arial" w:hAnsi="Times New Roman" w:cs="Times New Roman"/>
          <w:i/>
          <w:iCs/>
          <w:sz w:val="26"/>
          <w:szCs w:val="26"/>
          <w:u w:val="single"/>
        </w:rPr>
        <w:t xml:space="preserve"> </w:t>
      </w:r>
      <w:proofErr w:type="spellStart"/>
      <w:r>
        <w:rPr>
          <w:rFonts w:ascii="Times New Roman" w:eastAsia="Arial" w:hAnsi="Times New Roman" w:cs="Times New Roman"/>
          <w:i/>
          <w:iCs/>
          <w:sz w:val="26"/>
          <w:szCs w:val="26"/>
          <w:u w:val="single"/>
        </w:rPr>
        <w:t>subsol</w:t>
      </w:r>
      <w:proofErr w:type="spellEnd"/>
    </w:p>
    <w:p w14:paraId="0A5DE03F" w14:textId="77777777" w:rsidR="00003AB3" w:rsidRDefault="00003AB3" w:rsidP="00003AB3">
      <w:pPr>
        <w:ind w:firstLine="567"/>
        <w:jc w:val="both"/>
      </w:pPr>
      <w:proofErr w:type="spellStart"/>
      <w:r>
        <w:rPr>
          <w:rFonts w:ascii="Times New Roman" w:hAnsi="Times New Roman" w:cs="Times New Roman"/>
          <w:sz w:val="26"/>
          <w:szCs w:val="26"/>
        </w:rPr>
        <w:t>Sursele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potenţiale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poluare</w:t>
      </w:r>
      <w:proofErr w:type="spellEnd"/>
      <w:r>
        <w:rPr>
          <w:rFonts w:ascii="Times New Roman" w:hAnsi="Times New Roman" w:cs="Times New Roman"/>
          <w:sz w:val="26"/>
          <w:szCs w:val="26"/>
        </w:rPr>
        <w:t xml:space="preserve"> ale </w:t>
      </w:r>
      <w:proofErr w:type="spellStart"/>
      <w:r>
        <w:rPr>
          <w:rFonts w:ascii="Times New Roman" w:hAnsi="Times New Roman" w:cs="Times New Roman"/>
          <w:sz w:val="26"/>
          <w:szCs w:val="26"/>
        </w:rPr>
        <w:t>solului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şi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subsolului</w:t>
      </w:r>
      <w:proofErr w:type="spellEnd"/>
      <w:r>
        <w:rPr>
          <w:rFonts w:ascii="Times New Roman" w:hAnsi="Times New Roman" w:cs="Times New Roman"/>
          <w:sz w:val="26"/>
          <w:szCs w:val="26"/>
        </w:rPr>
        <w:t xml:space="preserve"> de pe </w:t>
      </w:r>
      <w:proofErr w:type="spellStart"/>
      <w:r>
        <w:rPr>
          <w:rFonts w:ascii="Times New Roman" w:hAnsi="Times New Roman" w:cs="Times New Roman"/>
          <w:sz w:val="26"/>
          <w:szCs w:val="26"/>
        </w:rPr>
        <w:t>amplasament</w:t>
      </w:r>
      <w:proofErr w:type="spellEnd"/>
      <w:r>
        <w:rPr>
          <w:rFonts w:ascii="Times New Roman" w:hAnsi="Times New Roman" w:cs="Times New Roman"/>
          <w:sz w:val="26"/>
          <w:szCs w:val="26"/>
        </w:rPr>
        <w:t xml:space="preserve"> pot fi </w:t>
      </w:r>
      <w:proofErr w:type="spellStart"/>
      <w:r>
        <w:rPr>
          <w:rFonts w:ascii="Times New Roman" w:hAnsi="Times New Roman" w:cs="Times New Roman"/>
          <w:sz w:val="26"/>
          <w:szCs w:val="26"/>
        </w:rPr>
        <w:t>depozitări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necorespunzătoare</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deşeurilor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menajere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rezultate</w:t>
      </w:r>
      <w:proofErr w:type="spellEnd"/>
      <w:r>
        <w:rPr>
          <w:rFonts w:ascii="Times New Roman" w:hAnsi="Times New Roman" w:cs="Times New Roman"/>
          <w:sz w:val="26"/>
          <w:szCs w:val="26"/>
        </w:rPr>
        <w:t xml:space="preserve"> din </w:t>
      </w:r>
      <w:proofErr w:type="spellStart"/>
      <w:r>
        <w:rPr>
          <w:rFonts w:ascii="Times New Roman" w:hAnsi="Times New Roman" w:cs="Times New Roman"/>
          <w:sz w:val="26"/>
          <w:szCs w:val="26"/>
        </w:rPr>
        <w:t>activitatea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angajaţilor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participa</w:t>
      </w:r>
      <w:proofErr w:type="spellEnd"/>
      <w:r>
        <w:rPr>
          <w:rFonts w:ascii="Times New Roman" w:hAnsi="Times New Roman" w:cs="Times New Roman"/>
          <w:sz w:val="26"/>
          <w:szCs w:val="26"/>
        </w:rPr>
        <w:t xml:space="preserve"> la </w:t>
      </w:r>
      <w:proofErr w:type="spellStart"/>
      <w:r>
        <w:rPr>
          <w:rFonts w:ascii="Times New Roman" w:hAnsi="Times New Roman" w:cs="Times New Roman"/>
          <w:sz w:val="26"/>
          <w:szCs w:val="26"/>
        </w:rPr>
        <w:t>realizarea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lucrărilor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propuse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prin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proiect</w:t>
      </w:r>
      <w:proofErr w:type="spellEnd"/>
      <w:r>
        <w:rPr>
          <w:rFonts w:ascii="Times New Roman" w:hAnsi="Times New Roman" w:cs="Times New Roman"/>
          <w:sz w:val="26"/>
          <w:szCs w:val="26"/>
        </w:rPr>
        <w:t xml:space="preserve">. </w:t>
      </w:r>
    </w:p>
    <w:p w14:paraId="4E709213" w14:textId="77034149" w:rsidR="00003AB3" w:rsidRDefault="00003AB3" w:rsidP="00003AB3">
      <w:pPr>
        <w:ind w:firstLine="567"/>
        <w:jc w:val="both"/>
      </w:pPr>
      <w:proofErr w:type="spellStart"/>
      <w:r>
        <w:rPr>
          <w:rFonts w:ascii="Times New Roman" w:hAnsi="Times New Roman" w:cs="Times New Roman"/>
          <w:sz w:val="26"/>
          <w:szCs w:val="26"/>
        </w:rPr>
        <w:t>Pentru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protecția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solului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subsolului</w:t>
      </w:r>
      <w:proofErr w:type="spellEnd"/>
      <w:r>
        <w:rPr>
          <w:rFonts w:ascii="Times New Roman" w:hAnsi="Times New Roman" w:cs="Times New Roman"/>
          <w:sz w:val="26"/>
          <w:szCs w:val="26"/>
        </w:rPr>
        <w:t xml:space="preserve"> se </w:t>
      </w:r>
      <w:proofErr w:type="spellStart"/>
      <w:r>
        <w:rPr>
          <w:rFonts w:ascii="Times New Roman" w:hAnsi="Times New Roman" w:cs="Times New Roman"/>
          <w:sz w:val="26"/>
          <w:szCs w:val="26"/>
        </w:rPr>
        <w:t>prevăd</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următoarele</w:t>
      </w:r>
      <w:proofErr w:type="spellEnd"/>
      <w:r>
        <w:rPr>
          <w:rFonts w:ascii="Times New Roman" w:hAnsi="Times New Roman" w:cs="Times New Roman"/>
          <w:sz w:val="26"/>
          <w:szCs w:val="26"/>
        </w:rPr>
        <w:t>:</w:t>
      </w:r>
    </w:p>
    <w:p w14:paraId="4FA0BDCA"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proofErr w:type="spellStart"/>
      <w:r>
        <w:rPr>
          <w:rFonts w:ascii="Times New Roman" w:hAnsi="Times New Roman" w:cs="Times New Roman"/>
          <w:sz w:val="26"/>
          <w:szCs w:val="26"/>
        </w:rPr>
        <w:t>evitarea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scurgerilor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accidentale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produse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petroliere</w:t>
      </w:r>
      <w:proofErr w:type="spellEnd"/>
      <w:r>
        <w:rPr>
          <w:rFonts w:ascii="Times New Roman" w:hAnsi="Times New Roman" w:cs="Times New Roman"/>
          <w:sz w:val="26"/>
          <w:szCs w:val="26"/>
        </w:rPr>
        <w:t xml:space="preserve"> de la </w:t>
      </w:r>
      <w:proofErr w:type="spellStart"/>
      <w:proofErr w:type="gramStart"/>
      <w:r>
        <w:rPr>
          <w:rFonts w:ascii="Times New Roman" w:hAnsi="Times New Roman" w:cs="Times New Roman"/>
          <w:sz w:val="26"/>
          <w:szCs w:val="26"/>
        </w:rPr>
        <w:t>utilaje</w:t>
      </w:r>
      <w:proofErr w:type="spellEnd"/>
      <w:r>
        <w:rPr>
          <w:rFonts w:ascii="Times New Roman" w:hAnsi="Times New Roman" w:cs="Times New Roman"/>
          <w:sz w:val="26"/>
          <w:szCs w:val="26"/>
        </w:rPr>
        <w:t>;</w:t>
      </w:r>
      <w:proofErr w:type="gramEnd"/>
    </w:p>
    <w:p w14:paraId="649DD4E2"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proofErr w:type="spellStart"/>
      <w:r>
        <w:rPr>
          <w:rFonts w:ascii="Times New Roman" w:hAnsi="Times New Roman" w:cs="Times New Roman"/>
          <w:sz w:val="26"/>
          <w:szCs w:val="26"/>
        </w:rPr>
        <w:t>evitarea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depozitarii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necontrolate</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materialelor</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folosite</w:t>
      </w:r>
      <w:proofErr w:type="spellEnd"/>
      <w:r>
        <w:rPr>
          <w:rFonts w:ascii="Times New Roman" w:hAnsi="Times New Roman" w:cs="Times New Roman"/>
          <w:sz w:val="26"/>
          <w:szCs w:val="26"/>
        </w:rPr>
        <w:t>;</w:t>
      </w:r>
      <w:proofErr w:type="gramEnd"/>
    </w:p>
    <w:p w14:paraId="15FCCE87"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proofErr w:type="spellStart"/>
      <w:r>
        <w:rPr>
          <w:rFonts w:ascii="Times New Roman" w:hAnsi="Times New Roman" w:cs="Times New Roman"/>
          <w:sz w:val="26"/>
          <w:szCs w:val="26"/>
        </w:rPr>
        <w:t>interzicerea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depozitarii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deșeurilor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rezultate</w:t>
      </w:r>
      <w:proofErr w:type="spellEnd"/>
      <w:r>
        <w:rPr>
          <w:rFonts w:ascii="Times New Roman" w:hAnsi="Times New Roman" w:cs="Times New Roman"/>
          <w:sz w:val="26"/>
          <w:szCs w:val="26"/>
        </w:rPr>
        <w:t xml:space="preserve"> din </w:t>
      </w:r>
      <w:proofErr w:type="spellStart"/>
      <w:r>
        <w:rPr>
          <w:rFonts w:ascii="Times New Roman" w:hAnsi="Times New Roman" w:cs="Times New Roman"/>
          <w:sz w:val="26"/>
          <w:szCs w:val="26"/>
        </w:rPr>
        <w:t>activitate</w:t>
      </w:r>
      <w:proofErr w:type="spellEnd"/>
      <w:r>
        <w:rPr>
          <w:rFonts w:ascii="Times New Roman" w:hAnsi="Times New Roman" w:cs="Times New Roman"/>
          <w:sz w:val="26"/>
          <w:szCs w:val="26"/>
        </w:rPr>
        <w:t xml:space="preserve"> direct pe sol, </w:t>
      </w:r>
      <w:proofErr w:type="spellStart"/>
      <w:r>
        <w:rPr>
          <w:rFonts w:ascii="Times New Roman" w:hAnsi="Times New Roman" w:cs="Times New Roman"/>
          <w:sz w:val="26"/>
          <w:szCs w:val="26"/>
        </w:rPr>
        <w:t>în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spatii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neamenajate</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corespunzător</w:t>
      </w:r>
      <w:proofErr w:type="spellEnd"/>
      <w:r>
        <w:rPr>
          <w:rFonts w:ascii="Times New Roman" w:hAnsi="Times New Roman" w:cs="Times New Roman"/>
          <w:sz w:val="26"/>
          <w:szCs w:val="26"/>
        </w:rPr>
        <w:t>;</w:t>
      </w:r>
      <w:proofErr w:type="gramEnd"/>
    </w:p>
    <w:p w14:paraId="1E8BBE27"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proofErr w:type="spellStart"/>
      <w:r>
        <w:rPr>
          <w:rFonts w:ascii="Times New Roman" w:hAnsi="Times New Roman" w:cs="Times New Roman"/>
          <w:sz w:val="26"/>
          <w:szCs w:val="26"/>
        </w:rPr>
        <w:t>deșeurile</w:t>
      </w:r>
      <w:proofErr w:type="spellEnd"/>
      <w:r>
        <w:rPr>
          <w:rFonts w:ascii="Times New Roman" w:hAnsi="Times New Roman" w:cs="Times New Roman"/>
          <w:sz w:val="26"/>
          <w:szCs w:val="26"/>
        </w:rPr>
        <w:t xml:space="preserve"> se </w:t>
      </w:r>
      <w:proofErr w:type="spellStart"/>
      <w:r>
        <w:rPr>
          <w:rFonts w:ascii="Times New Roman" w:hAnsi="Times New Roman" w:cs="Times New Roman"/>
          <w:sz w:val="26"/>
          <w:szCs w:val="26"/>
        </w:rPr>
        <w:t>vor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depozita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separat</w:t>
      </w:r>
      <w:proofErr w:type="spellEnd"/>
      <w:r>
        <w:rPr>
          <w:rFonts w:ascii="Times New Roman" w:hAnsi="Times New Roman" w:cs="Times New Roman"/>
          <w:sz w:val="26"/>
          <w:szCs w:val="26"/>
        </w:rPr>
        <w:t xml:space="preserve"> pe </w:t>
      </w:r>
      <w:proofErr w:type="spellStart"/>
      <w:r>
        <w:rPr>
          <w:rFonts w:ascii="Times New Roman" w:hAnsi="Times New Roman" w:cs="Times New Roman"/>
          <w:sz w:val="26"/>
          <w:szCs w:val="26"/>
        </w:rPr>
        <w:t>categorii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în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recipiente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containere</w:t>
      </w:r>
      <w:proofErr w:type="spellEnd"/>
      <w:r>
        <w:rPr>
          <w:rFonts w:ascii="Times New Roman" w:hAnsi="Times New Roman" w:cs="Times New Roman"/>
          <w:sz w:val="26"/>
          <w:szCs w:val="26"/>
        </w:rPr>
        <w:t xml:space="preserve"> destinate </w:t>
      </w:r>
      <w:proofErr w:type="spellStart"/>
      <w:r>
        <w:rPr>
          <w:rFonts w:ascii="Times New Roman" w:hAnsi="Times New Roman" w:cs="Times New Roman"/>
          <w:sz w:val="26"/>
          <w:szCs w:val="26"/>
        </w:rPr>
        <w:t>colectării</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acestora</w:t>
      </w:r>
      <w:proofErr w:type="spellEnd"/>
      <w:r>
        <w:rPr>
          <w:rFonts w:ascii="Times New Roman" w:hAnsi="Times New Roman" w:cs="Times New Roman"/>
          <w:sz w:val="26"/>
          <w:szCs w:val="26"/>
        </w:rPr>
        <w:t>;</w:t>
      </w:r>
      <w:proofErr w:type="gramEnd"/>
    </w:p>
    <w:p w14:paraId="720A9EFA"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proofErr w:type="spellStart"/>
      <w:r>
        <w:rPr>
          <w:rFonts w:ascii="Times New Roman" w:hAnsi="Times New Roman" w:cs="Times New Roman"/>
          <w:sz w:val="26"/>
          <w:szCs w:val="26"/>
        </w:rPr>
        <w:t>refacerea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zonelor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afectate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realizarea</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lucrărilor</w:t>
      </w:r>
      <w:proofErr w:type="spellEnd"/>
      <w:r>
        <w:rPr>
          <w:rFonts w:ascii="Times New Roman" w:hAnsi="Times New Roman" w:cs="Times New Roman"/>
          <w:sz w:val="26"/>
          <w:szCs w:val="26"/>
        </w:rPr>
        <w:t>;</w:t>
      </w:r>
      <w:proofErr w:type="gramEnd"/>
    </w:p>
    <w:p w14:paraId="1C81E199" w14:textId="77777777" w:rsidR="00003AB3" w:rsidRDefault="00003AB3" w:rsidP="00003AB3">
      <w:pPr>
        <w:ind w:firstLine="567"/>
        <w:jc w:val="both"/>
      </w:pPr>
      <w:r>
        <w:rPr>
          <w:rFonts w:ascii="Times New Roman" w:hAnsi="Times New Roman" w:cs="Times New Roman"/>
          <w:sz w:val="26"/>
          <w:szCs w:val="26"/>
        </w:rPr>
        <w:t>•</w:t>
      </w: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se </w:t>
      </w:r>
      <w:proofErr w:type="spellStart"/>
      <w:r>
        <w:rPr>
          <w:rFonts w:ascii="Times New Roman" w:hAnsi="Times New Roman" w:cs="Times New Roman"/>
          <w:sz w:val="26"/>
          <w:szCs w:val="26"/>
        </w:rPr>
        <w:t>vor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utiliza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doar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căile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acces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și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zonele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parcare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stabilite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pentru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utilajele</w:t>
      </w:r>
      <w:proofErr w:type="spellEnd"/>
      <w:r>
        <w:rPr>
          <w:rFonts w:ascii="Times New Roman" w:hAnsi="Times New Roman" w:cs="Times New Roman"/>
          <w:sz w:val="26"/>
          <w:szCs w:val="26"/>
        </w:rPr>
        <w:t xml:space="preserve"> de </w:t>
      </w:r>
      <w:proofErr w:type="spellStart"/>
      <w:r>
        <w:rPr>
          <w:rFonts w:ascii="Times New Roman" w:hAnsi="Times New Roman" w:cs="Times New Roman"/>
          <w:sz w:val="26"/>
          <w:szCs w:val="26"/>
        </w:rPr>
        <w:t>lucru</w:t>
      </w:r>
      <w:proofErr w:type="spellEnd"/>
      <w:r>
        <w:rPr>
          <w:rFonts w:ascii="Times New Roman" w:hAnsi="Times New Roman" w:cs="Times New Roman"/>
          <w:sz w:val="26"/>
          <w:szCs w:val="26"/>
        </w:rPr>
        <w:t>.</w:t>
      </w:r>
    </w:p>
    <w:p w14:paraId="3DB858F7" w14:textId="77777777" w:rsidR="00003AB3" w:rsidRDefault="00003AB3" w:rsidP="00003AB3">
      <w:pPr>
        <w:ind w:firstLine="567"/>
        <w:jc w:val="both"/>
      </w:pPr>
      <w:proofErr w:type="spellStart"/>
      <w:r>
        <w:rPr>
          <w:rFonts w:ascii="Times New Roman" w:eastAsia="Times New Roman" w:hAnsi="Times New Roman" w:cs="Times New Roman"/>
          <w:b/>
          <w:bCs/>
          <w:sz w:val="26"/>
          <w:szCs w:val="26"/>
        </w:rPr>
        <w:t>Având</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în</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vedere</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caracterul</w:t>
      </w:r>
      <w:proofErr w:type="spellEnd"/>
      <w:r>
        <w:rPr>
          <w:rFonts w:ascii="Times New Roman" w:eastAsia="Times New Roman" w:hAnsi="Times New Roman" w:cs="Times New Roman"/>
          <w:b/>
          <w:bCs/>
          <w:sz w:val="26"/>
          <w:szCs w:val="26"/>
        </w:rPr>
        <w:t xml:space="preserve"> de </w:t>
      </w:r>
      <w:proofErr w:type="spellStart"/>
      <w:r>
        <w:rPr>
          <w:rFonts w:ascii="Times New Roman" w:eastAsia="Times New Roman" w:hAnsi="Times New Roman" w:cs="Times New Roman"/>
          <w:b/>
          <w:bCs/>
          <w:sz w:val="26"/>
          <w:szCs w:val="26"/>
        </w:rPr>
        <w:t>scurtă</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durată</w:t>
      </w:r>
      <w:proofErr w:type="spellEnd"/>
      <w:r>
        <w:rPr>
          <w:rFonts w:ascii="Times New Roman" w:eastAsia="Times New Roman" w:hAnsi="Times New Roman" w:cs="Times New Roman"/>
          <w:b/>
          <w:bCs/>
          <w:sz w:val="26"/>
          <w:szCs w:val="26"/>
        </w:rPr>
        <w:t xml:space="preserve"> al </w:t>
      </w:r>
      <w:proofErr w:type="spellStart"/>
      <w:r>
        <w:rPr>
          <w:rFonts w:ascii="Times New Roman" w:eastAsia="Times New Roman" w:hAnsi="Times New Roman" w:cs="Times New Roman"/>
          <w:b/>
          <w:bCs/>
          <w:sz w:val="26"/>
          <w:szCs w:val="26"/>
        </w:rPr>
        <w:t>activităţilor</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derulate</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pentru</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implementarea</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proiectului</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şi</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prin</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respectarea</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condiţiilor</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impuse</w:t>
      </w:r>
      <w:proofErr w:type="spellEnd"/>
      <w:r>
        <w:rPr>
          <w:rFonts w:ascii="Times New Roman" w:eastAsia="Times New Roman" w:hAnsi="Times New Roman" w:cs="Times New Roman"/>
          <w:b/>
          <w:bCs/>
          <w:sz w:val="26"/>
          <w:szCs w:val="26"/>
        </w:rPr>
        <w:t xml:space="preserve"> de </w:t>
      </w:r>
      <w:proofErr w:type="spellStart"/>
      <w:r>
        <w:rPr>
          <w:rFonts w:ascii="Times New Roman" w:eastAsia="Times New Roman" w:hAnsi="Times New Roman" w:cs="Times New Roman"/>
          <w:b/>
          <w:bCs/>
          <w:sz w:val="26"/>
          <w:szCs w:val="26"/>
        </w:rPr>
        <w:t>autorităţile</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competente</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prin</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actele</w:t>
      </w:r>
      <w:proofErr w:type="spellEnd"/>
      <w:r>
        <w:rPr>
          <w:rFonts w:ascii="Times New Roman" w:eastAsia="Times New Roman" w:hAnsi="Times New Roman" w:cs="Times New Roman"/>
          <w:b/>
          <w:bCs/>
          <w:sz w:val="26"/>
          <w:szCs w:val="26"/>
        </w:rPr>
        <w:t xml:space="preserve"> de </w:t>
      </w:r>
      <w:proofErr w:type="spellStart"/>
      <w:r>
        <w:rPr>
          <w:rFonts w:ascii="Times New Roman" w:eastAsia="Times New Roman" w:hAnsi="Times New Roman" w:cs="Times New Roman"/>
          <w:b/>
          <w:bCs/>
          <w:sz w:val="26"/>
          <w:szCs w:val="26"/>
        </w:rPr>
        <w:t>reglementare</w:t>
      </w:r>
      <w:proofErr w:type="spellEnd"/>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u w:val="single"/>
        </w:rPr>
        <w:t xml:space="preserve">se </w:t>
      </w:r>
      <w:proofErr w:type="spellStart"/>
      <w:r>
        <w:rPr>
          <w:rFonts w:ascii="Times New Roman" w:eastAsia="Times New Roman" w:hAnsi="Times New Roman" w:cs="Times New Roman"/>
          <w:b/>
          <w:bCs/>
          <w:sz w:val="26"/>
          <w:szCs w:val="26"/>
          <w:u w:val="single"/>
        </w:rPr>
        <w:t>poate</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concluziona</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că</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impactul</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asupra</w:t>
      </w:r>
      <w:proofErr w:type="spellEnd"/>
      <w:r>
        <w:rPr>
          <w:rFonts w:ascii="Times New Roman" w:eastAsia="Times New Roman" w:hAnsi="Times New Roman" w:cs="Times New Roman"/>
          <w:b/>
          <w:bCs/>
          <w:sz w:val="26"/>
          <w:szCs w:val="26"/>
          <w:u w:val="single"/>
        </w:rPr>
        <w:t xml:space="preserve"> </w:t>
      </w:r>
      <w:proofErr w:type="spellStart"/>
      <w:proofErr w:type="gramStart"/>
      <w:r>
        <w:rPr>
          <w:rFonts w:ascii="Times New Roman" w:eastAsia="Times New Roman" w:hAnsi="Times New Roman" w:cs="Times New Roman"/>
          <w:b/>
          <w:bCs/>
          <w:sz w:val="26"/>
          <w:szCs w:val="26"/>
          <w:u w:val="single"/>
        </w:rPr>
        <w:t>solului</w:t>
      </w:r>
      <w:proofErr w:type="spellEnd"/>
      <w:r>
        <w:rPr>
          <w:rFonts w:ascii="Times New Roman" w:eastAsia="Times New Roman" w:hAnsi="Times New Roman" w:cs="Times New Roman"/>
          <w:b/>
          <w:bCs/>
          <w:sz w:val="26"/>
          <w:szCs w:val="26"/>
          <w:u w:val="single"/>
        </w:rPr>
        <w:t xml:space="preserve">  </w:t>
      </w:r>
      <w:proofErr w:type="spellStart"/>
      <w:r>
        <w:rPr>
          <w:rFonts w:ascii="Times New Roman" w:eastAsia="Times New Roman" w:hAnsi="Times New Roman" w:cs="Times New Roman"/>
          <w:b/>
          <w:bCs/>
          <w:sz w:val="26"/>
          <w:szCs w:val="26"/>
          <w:u w:val="single"/>
        </w:rPr>
        <w:t>va</w:t>
      </w:r>
      <w:proofErr w:type="spellEnd"/>
      <w:proofErr w:type="gramEnd"/>
      <w:r>
        <w:rPr>
          <w:rFonts w:ascii="Times New Roman" w:eastAsia="Times New Roman" w:hAnsi="Times New Roman" w:cs="Times New Roman"/>
          <w:b/>
          <w:bCs/>
          <w:sz w:val="26"/>
          <w:szCs w:val="26"/>
          <w:u w:val="single"/>
        </w:rPr>
        <w:t xml:space="preserve"> fi </w:t>
      </w:r>
      <w:proofErr w:type="spellStart"/>
      <w:r>
        <w:rPr>
          <w:rFonts w:ascii="Times New Roman" w:eastAsia="Times New Roman" w:hAnsi="Times New Roman" w:cs="Times New Roman"/>
          <w:b/>
          <w:bCs/>
          <w:sz w:val="26"/>
          <w:szCs w:val="26"/>
          <w:u w:val="single"/>
        </w:rPr>
        <w:t>nesemnificativ</w:t>
      </w:r>
      <w:proofErr w:type="spellEnd"/>
      <w:r>
        <w:rPr>
          <w:rFonts w:ascii="Times New Roman" w:eastAsia="Times New Roman" w:hAnsi="Times New Roman" w:cs="Times New Roman"/>
          <w:b/>
          <w:bCs/>
          <w:sz w:val="26"/>
          <w:szCs w:val="26"/>
          <w:u w:val="single"/>
        </w:rPr>
        <w:t>.</w:t>
      </w:r>
    </w:p>
    <w:p w14:paraId="6439BFEA" w14:textId="77777777" w:rsidR="0026326E" w:rsidRDefault="0026326E" w:rsidP="0026326E">
      <w:pPr>
        <w:jc w:val="both"/>
        <w:rPr>
          <w:rFonts w:ascii="Times New Roman" w:eastAsia="Times New Roman" w:hAnsi="Times New Roman" w:cs="Times New Roman"/>
          <w:iCs/>
          <w:sz w:val="28"/>
          <w:szCs w:val="28"/>
        </w:rPr>
      </w:pPr>
      <w:r>
        <w:rPr>
          <w:rFonts w:ascii="Times New Roman" w:eastAsia="Times New Roman" w:hAnsi="Times New Roman" w:cs="Times New Roman"/>
          <w:i/>
          <w:iCs/>
          <w:sz w:val="26"/>
          <w:szCs w:val="26"/>
        </w:rPr>
        <w:tab/>
      </w:r>
      <w:proofErr w:type="spellStart"/>
      <w:r w:rsidRPr="0026326E">
        <w:rPr>
          <w:rFonts w:ascii="Times New Roman" w:eastAsia="Times New Roman" w:hAnsi="Times New Roman" w:cs="Times New Roman"/>
          <w:i/>
          <w:iCs/>
          <w:sz w:val="28"/>
          <w:szCs w:val="28"/>
        </w:rPr>
        <w:t>Impactul</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biodiversității</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acordând</w:t>
      </w:r>
      <w:proofErr w:type="spellEnd"/>
      <w:r w:rsidRPr="0026326E">
        <w:rPr>
          <w:rFonts w:ascii="Times New Roman" w:eastAsia="Times New Roman" w:hAnsi="Times New Roman" w:cs="Times New Roman"/>
          <w:i/>
          <w:iCs/>
          <w:sz w:val="28"/>
          <w:szCs w:val="28"/>
        </w:rPr>
        <w:t xml:space="preserve"> o </w:t>
      </w:r>
      <w:proofErr w:type="spellStart"/>
      <w:r w:rsidRPr="0026326E">
        <w:rPr>
          <w:rFonts w:ascii="Times New Roman" w:eastAsia="Times New Roman" w:hAnsi="Times New Roman" w:cs="Times New Roman"/>
          <w:i/>
          <w:iCs/>
          <w:sz w:val="28"/>
          <w:szCs w:val="28"/>
        </w:rPr>
        <w:t>atenție</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specială</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speciilor</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și</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habitatelor</w:t>
      </w:r>
      <w:proofErr w:type="spellEnd"/>
      <w:r w:rsidRPr="0026326E">
        <w:rPr>
          <w:rFonts w:ascii="Times New Roman" w:eastAsia="Times New Roman" w:hAnsi="Times New Roman" w:cs="Times New Roman"/>
          <w:i/>
          <w:iCs/>
          <w:sz w:val="28"/>
          <w:szCs w:val="28"/>
        </w:rPr>
        <w:t xml:space="preserve"> </w:t>
      </w:r>
      <w:proofErr w:type="spellStart"/>
      <w:r w:rsidRPr="0026326E">
        <w:rPr>
          <w:rFonts w:ascii="Times New Roman" w:eastAsia="Times New Roman" w:hAnsi="Times New Roman" w:cs="Times New Roman"/>
          <w:i/>
          <w:iCs/>
          <w:sz w:val="28"/>
          <w:szCs w:val="28"/>
        </w:rPr>
        <w:t>protejate</w:t>
      </w:r>
      <w:proofErr w:type="spellEnd"/>
      <w:r w:rsidRPr="0026326E">
        <w:rPr>
          <w:rFonts w:ascii="Times New Roman" w:eastAsia="Times New Roman" w:hAnsi="Times New Roman" w:cs="Times New Roman"/>
          <w:i/>
          <w:iCs/>
          <w:sz w:val="28"/>
          <w:szCs w:val="28"/>
        </w:rPr>
        <w:t>)</w:t>
      </w:r>
      <w:r>
        <w:rPr>
          <w:rFonts w:ascii="Times New Roman" w:eastAsia="Times New Roman" w:hAnsi="Times New Roman" w:cs="Times New Roman"/>
          <w:iCs/>
          <w:sz w:val="28"/>
          <w:szCs w:val="28"/>
        </w:rPr>
        <w:t xml:space="preserve">- conform </w:t>
      </w:r>
      <w:proofErr w:type="spellStart"/>
      <w:r>
        <w:rPr>
          <w:rFonts w:ascii="Times New Roman" w:eastAsia="Times New Roman" w:hAnsi="Times New Roman" w:cs="Times New Roman"/>
          <w:iCs/>
          <w:sz w:val="28"/>
          <w:szCs w:val="28"/>
        </w:rPr>
        <w:t>Deciziei</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etapei</w:t>
      </w:r>
      <w:proofErr w:type="spellEnd"/>
      <w:r>
        <w:rPr>
          <w:rFonts w:ascii="Times New Roman" w:eastAsia="Times New Roman" w:hAnsi="Times New Roman" w:cs="Times New Roman"/>
          <w:iCs/>
          <w:sz w:val="28"/>
          <w:szCs w:val="28"/>
        </w:rPr>
        <w:t xml:space="preserve"> de </w:t>
      </w:r>
      <w:proofErr w:type="spellStart"/>
      <w:r>
        <w:rPr>
          <w:rFonts w:ascii="Times New Roman" w:eastAsia="Times New Roman" w:hAnsi="Times New Roman" w:cs="Times New Roman"/>
          <w:iCs/>
          <w:sz w:val="28"/>
          <w:szCs w:val="28"/>
        </w:rPr>
        <w:t>evaluare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initiala</w:t>
      </w:r>
      <w:proofErr w:type="spellEnd"/>
      <w:r>
        <w:rPr>
          <w:rFonts w:ascii="Times New Roman" w:eastAsia="Times New Roman" w:hAnsi="Times New Roman" w:cs="Times New Roman"/>
          <w:iCs/>
          <w:sz w:val="28"/>
          <w:szCs w:val="28"/>
        </w:rPr>
        <w:t xml:space="preserve"> nr. 293/02.06.2022, </w:t>
      </w:r>
      <w:proofErr w:type="spellStart"/>
      <w:r>
        <w:rPr>
          <w:rFonts w:ascii="Times New Roman" w:eastAsia="Times New Roman" w:hAnsi="Times New Roman" w:cs="Times New Roman"/>
          <w:iCs/>
          <w:sz w:val="28"/>
          <w:szCs w:val="28"/>
        </w:rPr>
        <w:t>emisa</w:t>
      </w:r>
      <w:proofErr w:type="spellEnd"/>
      <w:r>
        <w:rPr>
          <w:rFonts w:ascii="Times New Roman" w:eastAsia="Times New Roman" w:hAnsi="Times New Roman" w:cs="Times New Roman"/>
          <w:iCs/>
          <w:sz w:val="28"/>
          <w:szCs w:val="28"/>
        </w:rPr>
        <w:t xml:space="preserve"> de APM Constanta, </w:t>
      </w:r>
      <w:proofErr w:type="spellStart"/>
      <w:r w:rsidRPr="00C5042A">
        <w:rPr>
          <w:rFonts w:ascii="Times New Roman" w:eastAsia="Times New Roman" w:hAnsi="Times New Roman" w:cs="Times New Roman"/>
          <w:b/>
          <w:i/>
          <w:iCs/>
          <w:sz w:val="28"/>
          <w:szCs w:val="28"/>
        </w:rPr>
        <w:t>proiectul</w:t>
      </w:r>
      <w:proofErr w:type="spellEnd"/>
      <w:r w:rsidRPr="00C5042A">
        <w:rPr>
          <w:rFonts w:ascii="Times New Roman" w:eastAsia="Times New Roman" w:hAnsi="Times New Roman" w:cs="Times New Roman"/>
          <w:b/>
          <w:i/>
          <w:iCs/>
          <w:sz w:val="28"/>
          <w:szCs w:val="28"/>
        </w:rPr>
        <w:t xml:space="preserve"> </w:t>
      </w:r>
      <w:proofErr w:type="spellStart"/>
      <w:r w:rsidRPr="00C5042A">
        <w:rPr>
          <w:rFonts w:ascii="Times New Roman" w:eastAsia="Times New Roman" w:hAnsi="Times New Roman" w:cs="Times New Roman"/>
          <w:b/>
          <w:i/>
          <w:iCs/>
          <w:sz w:val="28"/>
          <w:szCs w:val="28"/>
        </w:rPr>
        <w:t>propus</w:t>
      </w:r>
      <w:proofErr w:type="spellEnd"/>
      <w:r w:rsidRPr="00C5042A">
        <w:rPr>
          <w:rFonts w:ascii="Times New Roman" w:eastAsia="Times New Roman" w:hAnsi="Times New Roman" w:cs="Times New Roman"/>
          <w:b/>
          <w:i/>
          <w:iCs/>
          <w:sz w:val="28"/>
          <w:szCs w:val="28"/>
        </w:rPr>
        <w:t xml:space="preserve"> nu intra sub </w:t>
      </w:r>
      <w:proofErr w:type="spellStart"/>
      <w:r w:rsidRPr="00C5042A">
        <w:rPr>
          <w:rFonts w:ascii="Times New Roman" w:eastAsia="Times New Roman" w:hAnsi="Times New Roman" w:cs="Times New Roman"/>
          <w:b/>
          <w:i/>
          <w:iCs/>
          <w:sz w:val="28"/>
          <w:szCs w:val="28"/>
        </w:rPr>
        <w:t>incidenta</w:t>
      </w:r>
      <w:proofErr w:type="spellEnd"/>
      <w:r w:rsidRPr="00C5042A">
        <w:rPr>
          <w:rFonts w:ascii="Times New Roman" w:eastAsia="Times New Roman" w:hAnsi="Times New Roman" w:cs="Times New Roman"/>
          <w:b/>
          <w:i/>
          <w:iCs/>
          <w:sz w:val="28"/>
          <w:szCs w:val="28"/>
        </w:rPr>
        <w:t xml:space="preserve"> art. 28 din OUG 57/2007</w:t>
      </w:r>
      <w:r w:rsidRPr="0026326E">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privind</w:t>
      </w:r>
      <w:proofErr w:type="spellEnd"/>
      <w:proofErr w:type="gram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regimul</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ariilor</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naturale</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protejate</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conservarea</w:t>
      </w:r>
      <w:proofErr w:type="spellEnd"/>
      <w:r w:rsidRPr="0026326E">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habitatelor</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naturale</w:t>
      </w:r>
      <w:proofErr w:type="spellEnd"/>
      <w:r w:rsidR="00F54132">
        <w:rPr>
          <w:rFonts w:ascii="Times New Roman" w:hAnsi="Times New Roman" w:cs="Times New Roman"/>
          <w:sz w:val="28"/>
          <w:szCs w:val="28"/>
        </w:rPr>
        <w:t xml:space="preserve">, a </w:t>
      </w:r>
      <w:proofErr w:type="spellStart"/>
      <w:r w:rsidR="00F54132">
        <w:rPr>
          <w:rFonts w:ascii="Times New Roman" w:hAnsi="Times New Roman" w:cs="Times New Roman"/>
          <w:sz w:val="28"/>
          <w:szCs w:val="28"/>
        </w:rPr>
        <w:t>florei</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s</w:t>
      </w:r>
      <w:r w:rsidRPr="0026326E">
        <w:rPr>
          <w:rFonts w:ascii="Times New Roman" w:hAnsi="Times New Roman" w:cs="Times New Roman"/>
          <w:sz w:val="28"/>
          <w:szCs w:val="28"/>
        </w:rPr>
        <w:t>i</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faunei</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salbatice</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aprobat</w:t>
      </w:r>
      <w:proofErr w:type="spellEnd"/>
      <w:r w:rsidR="00F54132">
        <w:rPr>
          <w:rFonts w:ascii="Times New Roman" w:hAnsi="Times New Roman" w:cs="Times New Roman"/>
          <w:sz w:val="28"/>
          <w:szCs w:val="28"/>
        </w:rPr>
        <w:t xml:space="preserve"> cu </w:t>
      </w:r>
      <w:proofErr w:type="spellStart"/>
      <w:r w:rsidR="00F54132">
        <w:rPr>
          <w:rFonts w:ascii="Times New Roman" w:hAnsi="Times New Roman" w:cs="Times New Roman"/>
          <w:sz w:val="28"/>
          <w:szCs w:val="28"/>
        </w:rPr>
        <w:t>modifica</w:t>
      </w:r>
      <w:r w:rsidRPr="0026326E">
        <w:rPr>
          <w:rFonts w:ascii="Times New Roman" w:hAnsi="Times New Roman" w:cs="Times New Roman"/>
          <w:sz w:val="28"/>
          <w:szCs w:val="28"/>
        </w:rPr>
        <w:t>ri</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si</w:t>
      </w:r>
      <w:proofErr w:type="spellEnd"/>
      <w:r w:rsidR="00F54132">
        <w:rPr>
          <w:rFonts w:ascii="Times New Roman" w:hAnsi="Times New Roman" w:cs="Times New Roman"/>
          <w:sz w:val="28"/>
          <w:szCs w:val="28"/>
        </w:rPr>
        <w:t xml:space="preserve"> </w:t>
      </w:r>
      <w:proofErr w:type="spellStart"/>
      <w:r w:rsidR="00F54132">
        <w:rPr>
          <w:rFonts w:ascii="Times New Roman" w:hAnsi="Times New Roman" w:cs="Times New Roman"/>
          <w:sz w:val="28"/>
          <w:szCs w:val="28"/>
        </w:rPr>
        <w:t>completa</w:t>
      </w:r>
      <w:r w:rsidRPr="0026326E">
        <w:rPr>
          <w:rFonts w:ascii="Times New Roman" w:hAnsi="Times New Roman" w:cs="Times New Roman"/>
          <w:sz w:val="28"/>
          <w:szCs w:val="28"/>
        </w:rPr>
        <w:t>ri</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prin</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Legea</w:t>
      </w:r>
      <w:proofErr w:type="spellEnd"/>
      <w:r w:rsidRPr="0026326E">
        <w:rPr>
          <w:rFonts w:ascii="Times New Roman" w:hAnsi="Times New Roman" w:cs="Times New Roman"/>
          <w:sz w:val="28"/>
          <w:szCs w:val="28"/>
        </w:rPr>
        <w:t xml:space="preserve"> nr. 4912011</w:t>
      </w:r>
      <w:r>
        <w:rPr>
          <w:rFonts w:ascii="Times New Roman" w:eastAsia="Times New Roman" w:hAnsi="Times New Roman" w:cs="Times New Roman"/>
          <w:iCs/>
          <w:sz w:val="28"/>
          <w:szCs w:val="28"/>
        </w:rPr>
        <w:t xml:space="preserve">, cu </w:t>
      </w:r>
      <w:proofErr w:type="spellStart"/>
      <w:r>
        <w:rPr>
          <w:rFonts w:ascii="Times New Roman" w:eastAsia="Times New Roman" w:hAnsi="Times New Roman" w:cs="Times New Roman"/>
          <w:iCs/>
          <w:sz w:val="28"/>
          <w:szCs w:val="28"/>
        </w:rPr>
        <w:t>modificarile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si</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completarile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ulterioare</w:t>
      </w:r>
      <w:proofErr w:type="spellEnd"/>
      <w:r>
        <w:rPr>
          <w:rFonts w:ascii="Times New Roman" w:eastAsia="Times New Roman" w:hAnsi="Times New Roman" w:cs="Times New Roman"/>
          <w:iCs/>
          <w:sz w:val="28"/>
          <w:szCs w:val="28"/>
        </w:rPr>
        <w:t>.</w:t>
      </w:r>
    </w:p>
    <w:p w14:paraId="16845917" w14:textId="77777777" w:rsidR="00F54132" w:rsidRDefault="00F54132" w:rsidP="0026326E">
      <w:pPr>
        <w:jc w:val="both"/>
        <w:rPr>
          <w:rFonts w:ascii="Times New Roman" w:hAnsi="Times New Roman" w:cs="Times New Roman"/>
          <w:sz w:val="28"/>
          <w:szCs w:val="28"/>
        </w:rPr>
      </w:pPr>
      <w:proofErr w:type="spellStart"/>
      <w:r>
        <w:rPr>
          <w:rFonts w:ascii="Times New Roman" w:eastAsia="Times New Roman" w:hAnsi="Times New Roman" w:cs="Times New Roman"/>
          <w:iCs/>
          <w:sz w:val="28"/>
          <w:szCs w:val="28"/>
        </w:rPr>
        <w:t>Terenul</w:t>
      </w:r>
      <w:proofErr w:type="spellEnd"/>
      <w:r>
        <w:rPr>
          <w:rFonts w:ascii="Times New Roman" w:eastAsia="Times New Roman" w:hAnsi="Times New Roman" w:cs="Times New Roman"/>
          <w:iCs/>
          <w:sz w:val="28"/>
          <w:szCs w:val="28"/>
        </w:rPr>
        <w:t xml:space="preserve"> se </w:t>
      </w:r>
      <w:proofErr w:type="spellStart"/>
      <w:r>
        <w:rPr>
          <w:rFonts w:ascii="Times New Roman" w:eastAsia="Times New Roman" w:hAnsi="Times New Roman" w:cs="Times New Roman"/>
          <w:iCs/>
          <w:sz w:val="28"/>
          <w:szCs w:val="28"/>
        </w:rPr>
        <w:t>afla</w:t>
      </w:r>
      <w:proofErr w:type="spellEnd"/>
      <w:r>
        <w:rPr>
          <w:rFonts w:ascii="Times New Roman" w:eastAsia="Times New Roman" w:hAnsi="Times New Roman" w:cs="Times New Roman"/>
          <w:iCs/>
          <w:sz w:val="28"/>
          <w:szCs w:val="28"/>
        </w:rPr>
        <w:t xml:space="preserve"> in </w:t>
      </w:r>
      <w:proofErr w:type="spellStart"/>
      <w:r>
        <w:rPr>
          <w:rFonts w:ascii="Times New Roman" w:eastAsia="Times New Roman" w:hAnsi="Times New Roman" w:cs="Times New Roman"/>
          <w:iCs/>
          <w:sz w:val="28"/>
          <w:szCs w:val="28"/>
        </w:rPr>
        <w:t>intravilanul</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localitatii</w:t>
      </w:r>
      <w:proofErr w:type="spellEnd"/>
      <w:r>
        <w:rPr>
          <w:rFonts w:ascii="Times New Roman" w:eastAsia="Times New Roman" w:hAnsi="Times New Roman" w:cs="Times New Roman"/>
          <w:iCs/>
          <w:sz w:val="28"/>
          <w:szCs w:val="28"/>
        </w:rPr>
        <w:t xml:space="preserve"> Mihail </w:t>
      </w:r>
      <w:proofErr w:type="spellStart"/>
      <w:r>
        <w:rPr>
          <w:rFonts w:ascii="Times New Roman" w:eastAsia="Times New Roman" w:hAnsi="Times New Roman" w:cs="Times New Roman"/>
          <w:iCs/>
          <w:sz w:val="28"/>
          <w:szCs w:val="28"/>
        </w:rPr>
        <w:t>Kogalniceanu</w:t>
      </w:r>
      <w:proofErr w:type="spellEnd"/>
      <w:r>
        <w:rPr>
          <w:rFonts w:ascii="Times New Roman" w:eastAsia="Times New Roman" w:hAnsi="Times New Roman" w:cs="Times New Roman"/>
          <w:iCs/>
          <w:sz w:val="28"/>
          <w:szCs w:val="28"/>
        </w:rPr>
        <w:t xml:space="preserve">, pe </w:t>
      </w:r>
      <w:proofErr w:type="spellStart"/>
      <w:r>
        <w:rPr>
          <w:rFonts w:ascii="Times New Roman" w:eastAsia="Times New Roman" w:hAnsi="Times New Roman" w:cs="Times New Roman"/>
          <w:iCs/>
          <w:sz w:val="28"/>
          <w:szCs w:val="28"/>
        </w:rPr>
        <w:t>strada</w:t>
      </w:r>
      <w:proofErr w:type="spellEnd"/>
      <w:r>
        <w:rPr>
          <w:rFonts w:ascii="Times New Roman" w:eastAsia="Times New Roman" w:hAnsi="Times New Roman" w:cs="Times New Roman"/>
          <w:iCs/>
          <w:sz w:val="28"/>
          <w:szCs w:val="28"/>
        </w:rPr>
        <w:t xml:space="preserve"> Tudor Vladimirescu </w:t>
      </w:r>
      <w:r w:rsidRPr="00F54132">
        <w:rPr>
          <w:rFonts w:ascii="Times New Roman" w:hAnsi="Times New Roman" w:cs="Times New Roman"/>
          <w:sz w:val="28"/>
          <w:szCs w:val="28"/>
        </w:rPr>
        <w:t>nr.164-l6C-16D, lot 2</w:t>
      </w:r>
      <w:r>
        <w:rPr>
          <w:rFonts w:ascii="Times New Roman" w:hAnsi="Times New Roman" w:cs="Times New Roman"/>
          <w:sz w:val="28"/>
          <w:szCs w:val="28"/>
        </w:rPr>
        <w:t xml:space="preserve">, </w:t>
      </w:r>
      <w:proofErr w:type="spellStart"/>
      <w:r>
        <w:rPr>
          <w:rFonts w:ascii="Times New Roman" w:hAnsi="Times New Roman" w:cs="Times New Roman"/>
          <w:sz w:val="28"/>
          <w:szCs w:val="28"/>
        </w:rPr>
        <w:t>asfle</w:t>
      </w:r>
      <w:proofErr w:type="spellEnd"/>
      <w:r>
        <w:rPr>
          <w:rFonts w:ascii="Times New Roman" w:hAnsi="Times New Roman" w:cs="Times New Roman"/>
          <w:sz w:val="28"/>
          <w:szCs w:val="28"/>
        </w:rPr>
        <w:t xml:space="preserve"> ca </w:t>
      </w:r>
      <w:proofErr w:type="spellStart"/>
      <w:r>
        <w:rPr>
          <w:rFonts w:ascii="Times New Roman" w:hAnsi="Times New Roman" w:cs="Times New Roman"/>
          <w:sz w:val="28"/>
          <w:szCs w:val="28"/>
        </w:rPr>
        <w:t>amplasamentul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este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lipsit</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valoare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conservativa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w:t>
      </w:r>
      <w:proofErr w:type="spellEnd"/>
      <w:r>
        <w:rPr>
          <w:rFonts w:ascii="Times New Roman" w:hAnsi="Times New Roman" w:cs="Times New Roman"/>
          <w:sz w:val="28"/>
          <w:szCs w:val="28"/>
        </w:rPr>
        <w:t xml:space="preserve"> nu se </w:t>
      </w:r>
      <w:proofErr w:type="spellStart"/>
      <w:r>
        <w:rPr>
          <w:rFonts w:ascii="Times New Roman" w:hAnsi="Times New Roman" w:cs="Times New Roman"/>
          <w:sz w:val="28"/>
          <w:szCs w:val="28"/>
        </w:rPr>
        <w:t>afla</w:t>
      </w:r>
      <w:proofErr w:type="spellEnd"/>
      <w:r>
        <w:rPr>
          <w:rFonts w:ascii="Times New Roman" w:hAnsi="Times New Roman" w:cs="Times New Roman"/>
          <w:sz w:val="28"/>
          <w:szCs w:val="28"/>
        </w:rPr>
        <w:t xml:space="preserve"> in fond </w:t>
      </w:r>
      <w:proofErr w:type="spellStart"/>
      <w:r>
        <w:rPr>
          <w:rFonts w:ascii="Times New Roman" w:hAnsi="Times New Roman" w:cs="Times New Roman"/>
          <w:sz w:val="28"/>
          <w:szCs w:val="28"/>
        </w:rPr>
        <w:t>forestier</w:t>
      </w:r>
      <w:proofErr w:type="spellEnd"/>
      <w:r>
        <w:rPr>
          <w:rFonts w:ascii="Times New Roman" w:hAnsi="Times New Roman" w:cs="Times New Roman"/>
          <w:sz w:val="28"/>
          <w:szCs w:val="28"/>
        </w:rPr>
        <w:t>.</w:t>
      </w:r>
    </w:p>
    <w:p w14:paraId="6E5A7C1A" w14:textId="77777777" w:rsidR="00F54132" w:rsidRPr="00C5042A" w:rsidRDefault="00F54132" w:rsidP="0026326E">
      <w:pPr>
        <w:jc w:val="both"/>
        <w:rPr>
          <w:rFonts w:ascii="Times New Roman" w:hAnsi="Times New Roman" w:cs="Times New Roman"/>
          <w:sz w:val="28"/>
          <w:szCs w:val="28"/>
        </w:rPr>
      </w:pPr>
      <w:r>
        <w:rPr>
          <w:rFonts w:ascii="Times New Roman" w:hAnsi="Times New Roman" w:cs="Times New Roman"/>
          <w:sz w:val="28"/>
          <w:szCs w:val="28"/>
        </w:rPr>
        <w:t xml:space="preserve">Pe </w:t>
      </w:r>
      <w:proofErr w:type="spellStart"/>
      <w:r>
        <w:rPr>
          <w:rFonts w:ascii="Times New Roman" w:hAnsi="Times New Roman" w:cs="Times New Roman"/>
          <w:sz w:val="28"/>
          <w:szCs w:val="28"/>
        </w:rPr>
        <w:t>terenul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vizat</w:t>
      </w:r>
      <w:proofErr w:type="spellEnd"/>
      <w:r>
        <w:rPr>
          <w:rFonts w:ascii="Times New Roman" w:hAnsi="Times New Roman" w:cs="Times New Roman"/>
          <w:sz w:val="28"/>
          <w:szCs w:val="28"/>
        </w:rPr>
        <w:t xml:space="preserve"> nu au </w:t>
      </w:r>
      <w:proofErr w:type="spellStart"/>
      <w:r>
        <w:rPr>
          <w:rFonts w:ascii="Times New Roman" w:hAnsi="Times New Roman" w:cs="Times New Roman"/>
          <w:sz w:val="28"/>
          <w:szCs w:val="28"/>
        </w:rPr>
        <w:t>fost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intalnite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cuiburi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w:t>
      </w:r>
      <w:proofErr w:type="spellEnd"/>
      <w:r>
        <w:rPr>
          <w:rFonts w:ascii="Times New Roman" w:hAnsi="Times New Roman" w:cs="Times New Roman"/>
          <w:sz w:val="28"/>
          <w:szCs w:val="28"/>
        </w:rPr>
        <w:t xml:space="preserve"> </w:t>
      </w:r>
      <w:proofErr w:type="spellStart"/>
      <w:r w:rsidR="00B902A2">
        <w:rPr>
          <w:rFonts w:ascii="Times New Roman" w:hAnsi="Times New Roman" w:cs="Times New Roman"/>
          <w:sz w:val="28"/>
          <w:szCs w:val="28"/>
        </w:rPr>
        <w:t>nici</w:t>
      </w:r>
      <w:proofErr w:type="spellEnd"/>
      <w:r w:rsidR="00B902A2">
        <w:rPr>
          <w:rFonts w:ascii="Times New Roman" w:hAnsi="Times New Roman" w:cs="Times New Roman"/>
          <w:sz w:val="28"/>
          <w:szCs w:val="28"/>
        </w:rPr>
        <w:t xml:space="preserve"> nu </w:t>
      </w:r>
      <w:proofErr w:type="spellStart"/>
      <w:r w:rsidR="00B902A2">
        <w:rPr>
          <w:rFonts w:ascii="Times New Roman" w:hAnsi="Times New Roman" w:cs="Times New Roman"/>
          <w:sz w:val="28"/>
          <w:szCs w:val="28"/>
        </w:rPr>
        <w:t>reprezinta</w:t>
      </w:r>
      <w:proofErr w:type="spellEnd"/>
      <w:r w:rsidR="00B902A2">
        <w:rPr>
          <w:rFonts w:ascii="Times New Roman" w:hAnsi="Times New Roman" w:cs="Times New Roman"/>
          <w:sz w:val="28"/>
          <w:szCs w:val="28"/>
        </w:rPr>
        <w:t xml:space="preserve"> o zona </w:t>
      </w:r>
      <w:proofErr w:type="spellStart"/>
      <w:r w:rsidR="00B902A2">
        <w:rPr>
          <w:rFonts w:ascii="Times New Roman" w:hAnsi="Times New Roman" w:cs="Times New Roman"/>
          <w:sz w:val="28"/>
          <w:szCs w:val="28"/>
        </w:rPr>
        <w:t>propice</w:t>
      </w:r>
      <w:proofErr w:type="spellEnd"/>
      <w:r w:rsidR="00B902A2">
        <w:rPr>
          <w:rFonts w:ascii="Times New Roman" w:hAnsi="Times New Roman" w:cs="Times New Roman"/>
          <w:sz w:val="28"/>
          <w:szCs w:val="28"/>
        </w:rPr>
        <w:t xml:space="preserve"> </w:t>
      </w:r>
      <w:proofErr w:type="spellStart"/>
      <w:r w:rsidR="00B902A2" w:rsidRPr="00C5042A">
        <w:rPr>
          <w:rFonts w:ascii="Times New Roman" w:hAnsi="Times New Roman" w:cs="Times New Roman"/>
          <w:sz w:val="28"/>
          <w:szCs w:val="28"/>
        </w:rPr>
        <w:t>cuibarrii</w:t>
      </w:r>
      <w:proofErr w:type="spellEnd"/>
      <w:r w:rsidR="00B902A2" w:rsidRPr="00C5042A">
        <w:rPr>
          <w:rFonts w:ascii="Times New Roman" w:hAnsi="Times New Roman" w:cs="Times New Roman"/>
          <w:sz w:val="28"/>
          <w:szCs w:val="28"/>
        </w:rPr>
        <w:t>.</w:t>
      </w:r>
    </w:p>
    <w:p w14:paraId="2057ECDB" w14:textId="77777777" w:rsidR="00B902A2" w:rsidRPr="00C5042A" w:rsidRDefault="00B902A2" w:rsidP="00B902A2">
      <w:pPr>
        <w:ind w:firstLine="567"/>
        <w:jc w:val="both"/>
        <w:rPr>
          <w:rFonts w:ascii="Times New Roman" w:hAnsi="Times New Roman" w:cs="Times New Roman"/>
          <w:sz w:val="28"/>
          <w:szCs w:val="28"/>
        </w:rPr>
      </w:pPr>
      <w:r w:rsidRPr="00C5042A">
        <w:rPr>
          <w:rFonts w:ascii="Times New Roman" w:hAnsi="Times New Roman" w:cs="Times New Roman"/>
          <w:sz w:val="28"/>
          <w:szCs w:val="28"/>
        </w:rPr>
        <w:t xml:space="preserve">Zona de </w:t>
      </w:r>
      <w:proofErr w:type="spellStart"/>
      <w:r w:rsidRPr="00C5042A">
        <w:rPr>
          <w:rFonts w:ascii="Times New Roman" w:hAnsi="Times New Roman" w:cs="Times New Roman"/>
          <w:sz w:val="28"/>
          <w:szCs w:val="28"/>
        </w:rPr>
        <w:t>implementare</w:t>
      </w:r>
      <w:proofErr w:type="spellEnd"/>
      <w:r w:rsidRPr="00C5042A">
        <w:rPr>
          <w:rFonts w:ascii="Times New Roman" w:hAnsi="Times New Roman" w:cs="Times New Roman"/>
          <w:sz w:val="28"/>
          <w:szCs w:val="28"/>
        </w:rPr>
        <w:t xml:space="preserve"> a </w:t>
      </w:r>
      <w:proofErr w:type="spellStart"/>
      <w:r w:rsidRPr="00C5042A">
        <w:rPr>
          <w:rFonts w:ascii="Times New Roman" w:hAnsi="Times New Roman" w:cs="Times New Roman"/>
          <w:sz w:val="28"/>
          <w:szCs w:val="28"/>
        </w:rPr>
        <w:t>proiectului</w:t>
      </w:r>
      <w:proofErr w:type="spellEnd"/>
      <w:r w:rsidRPr="00C5042A">
        <w:rPr>
          <w:rFonts w:ascii="Times New Roman" w:hAnsi="Times New Roman" w:cs="Times New Roman"/>
          <w:sz w:val="28"/>
          <w:szCs w:val="28"/>
        </w:rPr>
        <w:t xml:space="preserve"> nu </w:t>
      </w:r>
      <w:proofErr w:type="spellStart"/>
      <w:r w:rsidRPr="00C5042A">
        <w:rPr>
          <w:rFonts w:ascii="Times New Roman" w:hAnsi="Times New Roman" w:cs="Times New Roman"/>
          <w:sz w:val="28"/>
          <w:szCs w:val="28"/>
        </w:rPr>
        <w:t>interfereaza</w:t>
      </w:r>
      <w:proofErr w:type="spellEnd"/>
      <w:r w:rsidRPr="00C5042A">
        <w:rPr>
          <w:rFonts w:ascii="Times New Roman" w:hAnsi="Times New Roman" w:cs="Times New Roman"/>
          <w:sz w:val="28"/>
          <w:szCs w:val="28"/>
        </w:rPr>
        <w:t xml:space="preserve"> cu </w:t>
      </w:r>
      <w:proofErr w:type="spellStart"/>
      <w:r w:rsidRPr="00C5042A">
        <w:rPr>
          <w:rFonts w:ascii="Times New Roman" w:hAnsi="Times New Roman" w:cs="Times New Roman"/>
          <w:sz w:val="28"/>
          <w:szCs w:val="28"/>
        </w:rPr>
        <w:t>zonele</w:t>
      </w:r>
      <w:proofErr w:type="spellEnd"/>
      <w:r w:rsidRPr="00C5042A">
        <w:rPr>
          <w:rFonts w:ascii="Times New Roman" w:hAnsi="Times New Roman" w:cs="Times New Roman"/>
          <w:sz w:val="28"/>
          <w:szCs w:val="28"/>
        </w:rPr>
        <w:t xml:space="preserve"> </w:t>
      </w:r>
      <w:proofErr w:type="gramStart"/>
      <w:r w:rsidRPr="00C5042A">
        <w:rPr>
          <w:rFonts w:ascii="Times New Roman" w:hAnsi="Times New Roman" w:cs="Times New Roman"/>
          <w:sz w:val="28"/>
          <w:szCs w:val="28"/>
        </w:rPr>
        <w:t xml:space="preserve">de  </w:t>
      </w:r>
      <w:proofErr w:type="spellStart"/>
      <w:r w:rsidRPr="00C5042A">
        <w:rPr>
          <w:rFonts w:ascii="Times New Roman" w:hAnsi="Times New Roman" w:cs="Times New Roman"/>
          <w:sz w:val="28"/>
          <w:szCs w:val="28"/>
        </w:rPr>
        <w:t>hranire</w:t>
      </w:r>
      <w:proofErr w:type="spellEnd"/>
      <w:proofErr w:type="gram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w:t>
      </w:r>
      <w:proofErr w:type="spellStart"/>
      <w:r w:rsidRPr="00C5042A">
        <w:rPr>
          <w:rFonts w:ascii="Times New Roman" w:hAnsi="Times New Roman" w:cs="Times New Roman"/>
          <w:sz w:val="28"/>
          <w:szCs w:val="28"/>
        </w:rPr>
        <w:t>sau</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odihna</w:t>
      </w:r>
      <w:proofErr w:type="spellEnd"/>
      <w:r w:rsidRPr="00C5042A">
        <w:rPr>
          <w:rFonts w:ascii="Times New Roman" w:hAnsi="Times New Roman" w:cs="Times New Roman"/>
          <w:sz w:val="28"/>
          <w:szCs w:val="28"/>
        </w:rPr>
        <w:t xml:space="preserve">, a </w:t>
      </w:r>
      <w:proofErr w:type="spellStart"/>
      <w:r w:rsidRPr="00C5042A">
        <w:rPr>
          <w:rFonts w:ascii="Times New Roman" w:hAnsi="Times New Roman" w:cs="Times New Roman"/>
          <w:sz w:val="28"/>
          <w:szCs w:val="28"/>
        </w:rPr>
        <w:t>speciilor</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pasari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sau</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mamifere</w:t>
      </w:r>
      <w:proofErr w:type="spellEnd"/>
      <w:r w:rsidRPr="00C5042A">
        <w:rPr>
          <w:rFonts w:ascii="Times New Roman" w:hAnsi="Times New Roman" w:cs="Times New Roman"/>
          <w:sz w:val="28"/>
          <w:szCs w:val="28"/>
        </w:rPr>
        <w:t xml:space="preserve">. </w:t>
      </w:r>
    </w:p>
    <w:p w14:paraId="68264754" w14:textId="77777777" w:rsidR="00B902A2" w:rsidRPr="00C5042A" w:rsidRDefault="00B902A2" w:rsidP="00B902A2">
      <w:pPr>
        <w:spacing w:line="252" w:lineRule="auto"/>
        <w:ind w:firstLine="567"/>
        <w:jc w:val="both"/>
        <w:rPr>
          <w:rFonts w:ascii="Times New Roman" w:eastAsia="Arial" w:hAnsi="Times New Roman" w:cs="Times New Roman"/>
          <w:sz w:val="28"/>
          <w:szCs w:val="28"/>
        </w:rPr>
      </w:pPr>
      <w:r w:rsidRPr="00C5042A">
        <w:rPr>
          <w:rFonts w:ascii="Times New Roman" w:eastAsia="Arial" w:hAnsi="Times New Roman" w:cs="Times New Roman"/>
          <w:sz w:val="28"/>
          <w:szCs w:val="28"/>
        </w:rPr>
        <w:t xml:space="preserve">Avand in </w:t>
      </w:r>
      <w:proofErr w:type="spellStart"/>
      <w:r w:rsidRPr="00C5042A">
        <w:rPr>
          <w:rFonts w:ascii="Times New Roman" w:eastAsia="Arial" w:hAnsi="Times New Roman" w:cs="Times New Roman"/>
          <w:sz w:val="28"/>
          <w:szCs w:val="28"/>
        </w:rPr>
        <w:t>vedere</w:t>
      </w:r>
      <w:proofErr w:type="spellEnd"/>
      <w:r w:rsidRPr="00C5042A">
        <w:rPr>
          <w:rFonts w:ascii="Times New Roman" w:eastAsia="Arial" w:hAnsi="Times New Roman" w:cs="Times New Roman"/>
          <w:sz w:val="28"/>
          <w:szCs w:val="28"/>
        </w:rPr>
        <w:t xml:space="preserve"> ca pe </w:t>
      </w:r>
      <w:proofErr w:type="spellStart"/>
      <w:r w:rsidRPr="00C5042A">
        <w:rPr>
          <w:rFonts w:ascii="Times New Roman" w:eastAsia="Arial" w:hAnsi="Times New Roman" w:cs="Times New Roman"/>
          <w:sz w:val="28"/>
          <w:szCs w:val="28"/>
        </w:rPr>
        <w:t>amplasament</w:t>
      </w:r>
      <w:proofErr w:type="spellEnd"/>
      <w:r w:rsidRPr="00C5042A">
        <w:rPr>
          <w:rFonts w:ascii="Times New Roman" w:eastAsia="Arial" w:hAnsi="Times New Roman" w:cs="Times New Roman"/>
          <w:sz w:val="28"/>
          <w:szCs w:val="28"/>
        </w:rPr>
        <w:t xml:space="preserve"> nu s-au </w:t>
      </w:r>
      <w:proofErr w:type="spellStart"/>
      <w:r w:rsidRPr="00C5042A">
        <w:rPr>
          <w:rFonts w:ascii="Times New Roman" w:eastAsia="Arial" w:hAnsi="Times New Roman" w:cs="Times New Roman"/>
          <w:sz w:val="28"/>
          <w:szCs w:val="28"/>
        </w:rPr>
        <w:t>identificat</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asociatii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vegetale</w:t>
      </w:r>
      <w:proofErr w:type="spellEnd"/>
      <w:r w:rsidRPr="00C5042A">
        <w:rPr>
          <w:rFonts w:ascii="Times New Roman" w:eastAsia="Arial" w:hAnsi="Times New Roman" w:cs="Times New Roman"/>
          <w:sz w:val="28"/>
          <w:szCs w:val="28"/>
        </w:rPr>
        <w:t>/</w:t>
      </w:r>
      <w:proofErr w:type="spellStart"/>
      <w:r w:rsidRPr="00C5042A">
        <w:rPr>
          <w:rFonts w:ascii="Times New Roman" w:eastAsia="Arial" w:hAnsi="Times New Roman" w:cs="Times New Roman"/>
          <w:sz w:val="28"/>
          <w:szCs w:val="28"/>
        </w:rPr>
        <w:t>habitate</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caracteristice</w:t>
      </w:r>
      <w:proofErr w:type="spellEnd"/>
      <w:r w:rsidRPr="00C5042A">
        <w:rPr>
          <w:rFonts w:ascii="Times New Roman" w:eastAsia="Arial" w:hAnsi="Times New Roman" w:cs="Times New Roman"/>
          <w:sz w:val="28"/>
          <w:szCs w:val="28"/>
        </w:rPr>
        <w:t xml:space="preserve"> de </w:t>
      </w:r>
      <w:proofErr w:type="spellStart"/>
      <w:r w:rsidRPr="00C5042A">
        <w:rPr>
          <w:rFonts w:ascii="Times New Roman" w:eastAsia="Arial" w:hAnsi="Times New Roman" w:cs="Times New Roman"/>
          <w:sz w:val="28"/>
          <w:szCs w:val="28"/>
        </w:rPr>
        <w:t>interes</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conservativ</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si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specii</w:t>
      </w:r>
      <w:proofErr w:type="spellEnd"/>
      <w:r w:rsidRPr="00C5042A">
        <w:rPr>
          <w:rFonts w:ascii="Times New Roman" w:eastAsia="Arial" w:hAnsi="Times New Roman" w:cs="Times New Roman"/>
          <w:sz w:val="28"/>
          <w:szCs w:val="28"/>
        </w:rPr>
        <w:t xml:space="preserve"> de fauna </w:t>
      </w:r>
      <w:proofErr w:type="spellStart"/>
      <w:r w:rsidRPr="00C5042A">
        <w:rPr>
          <w:rFonts w:ascii="Times New Roman" w:eastAsia="Arial" w:hAnsi="Times New Roman" w:cs="Times New Roman"/>
          <w:sz w:val="28"/>
          <w:szCs w:val="28"/>
        </w:rPr>
        <w:t>si</w:t>
      </w:r>
      <w:proofErr w:type="spellEnd"/>
      <w:r w:rsidRPr="00C5042A">
        <w:rPr>
          <w:rFonts w:ascii="Times New Roman" w:eastAsia="Arial" w:hAnsi="Times New Roman" w:cs="Times New Roman"/>
          <w:sz w:val="28"/>
          <w:szCs w:val="28"/>
        </w:rPr>
        <w:t xml:space="preserve"> avifauna de </w:t>
      </w:r>
      <w:proofErr w:type="spellStart"/>
      <w:r w:rsidRPr="00C5042A">
        <w:rPr>
          <w:rFonts w:ascii="Times New Roman" w:eastAsia="Arial" w:hAnsi="Times New Roman" w:cs="Times New Roman"/>
          <w:sz w:val="28"/>
          <w:szCs w:val="28"/>
        </w:rPr>
        <w:t>interes</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conservativ</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cuiburi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amplasamentul</w:t>
      </w:r>
      <w:proofErr w:type="spellEnd"/>
      <w:r w:rsidRPr="00C5042A">
        <w:rPr>
          <w:rFonts w:ascii="Times New Roman" w:eastAsia="Arial" w:hAnsi="Times New Roman" w:cs="Times New Roman"/>
          <w:sz w:val="28"/>
          <w:szCs w:val="28"/>
        </w:rPr>
        <w:t xml:space="preserve"> nu </w:t>
      </w:r>
      <w:proofErr w:type="spellStart"/>
      <w:r w:rsidRPr="00C5042A">
        <w:rPr>
          <w:rFonts w:ascii="Times New Roman" w:eastAsia="Arial" w:hAnsi="Times New Roman" w:cs="Times New Roman"/>
          <w:sz w:val="28"/>
          <w:szCs w:val="28"/>
        </w:rPr>
        <w:t>poate</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oferi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hrana</w:t>
      </w:r>
      <w:proofErr w:type="spellEnd"/>
      <w:r w:rsidRPr="00C5042A">
        <w:rPr>
          <w:rFonts w:ascii="Times New Roman" w:eastAsia="Arial" w:hAnsi="Times New Roman" w:cs="Times New Roman"/>
          <w:sz w:val="28"/>
          <w:szCs w:val="28"/>
        </w:rPr>
        <w:t xml:space="preserve">, nu </w:t>
      </w:r>
      <w:proofErr w:type="spellStart"/>
      <w:r w:rsidRPr="00C5042A">
        <w:rPr>
          <w:rFonts w:ascii="Times New Roman" w:eastAsia="Arial" w:hAnsi="Times New Roman" w:cs="Times New Roman"/>
          <w:sz w:val="28"/>
          <w:szCs w:val="28"/>
        </w:rPr>
        <w:t>poate</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oferi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conditii</w:t>
      </w:r>
      <w:proofErr w:type="spellEnd"/>
      <w:r w:rsidRPr="00C5042A">
        <w:rPr>
          <w:rFonts w:ascii="Times New Roman" w:eastAsia="Arial" w:hAnsi="Times New Roman" w:cs="Times New Roman"/>
          <w:sz w:val="28"/>
          <w:szCs w:val="28"/>
        </w:rPr>
        <w:t xml:space="preserve"> de </w:t>
      </w:r>
      <w:proofErr w:type="spellStart"/>
      <w:r w:rsidRPr="00C5042A">
        <w:rPr>
          <w:rFonts w:ascii="Times New Roman" w:eastAsia="Arial" w:hAnsi="Times New Roman" w:cs="Times New Roman"/>
          <w:sz w:val="28"/>
          <w:szCs w:val="28"/>
        </w:rPr>
        <w:t>reproducere</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si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crestere</w:t>
      </w:r>
      <w:proofErr w:type="spellEnd"/>
      <w:r w:rsidRPr="00C5042A">
        <w:rPr>
          <w:rFonts w:ascii="Times New Roman" w:eastAsia="Arial" w:hAnsi="Times New Roman" w:cs="Times New Roman"/>
          <w:sz w:val="28"/>
          <w:szCs w:val="28"/>
        </w:rPr>
        <w:t xml:space="preserve"> a </w:t>
      </w:r>
      <w:proofErr w:type="spellStart"/>
      <w:proofErr w:type="gramStart"/>
      <w:r w:rsidRPr="00C5042A">
        <w:rPr>
          <w:rFonts w:ascii="Times New Roman" w:eastAsia="Arial" w:hAnsi="Times New Roman" w:cs="Times New Roman"/>
          <w:sz w:val="28"/>
          <w:szCs w:val="28"/>
        </w:rPr>
        <w:t>puilor</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apreciem</w:t>
      </w:r>
      <w:proofErr w:type="spellEnd"/>
      <w:proofErr w:type="gramEnd"/>
      <w:r w:rsidRPr="00C5042A">
        <w:rPr>
          <w:rFonts w:ascii="Times New Roman" w:eastAsia="Arial" w:hAnsi="Times New Roman" w:cs="Times New Roman"/>
          <w:sz w:val="28"/>
          <w:szCs w:val="28"/>
        </w:rPr>
        <w:t xml:space="preserve"> ca </w:t>
      </w:r>
      <w:proofErr w:type="spellStart"/>
      <w:r w:rsidRPr="00C5042A">
        <w:rPr>
          <w:rFonts w:ascii="Times New Roman" w:eastAsia="Arial" w:hAnsi="Times New Roman" w:cs="Times New Roman"/>
          <w:sz w:val="28"/>
          <w:szCs w:val="28"/>
        </w:rPr>
        <w:t>impactul</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asupra</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biodiversitatii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va</w:t>
      </w:r>
      <w:proofErr w:type="spellEnd"/>
      <w:r w:rsidRPr="00C5042A">
        <w:rPr>
          <w:rFonts w:ascii="Times New Roman" w:eastAsia="Arial" w:hAnsi="Times New Roman" w:cs="Times New Roman"/>
          <w:sz w:val="28"/>
          <w:szCs w:val="28"/>
        </w:rPr>
        <w:t xml:space="preserve"> fi </w:t>
      </w:r>
      <w:proofErr w:type="spellStart"/>
      <w:r w:rsidRPr="00C5042A">
        <w:rPr>
          <w:rFonts w:ascii="Times New Roman" w:eastAsia="Arial" w:hAnsi="Times New Roman" w:cs="Times New Roman"/>
          <w:sz w:val="28"/>
          <w:szCs w:val="28"/>
        </w:rPr>
        <w:t>nesemnificativ</w:t>
      </w:r>
      <w:proofErr w:type="spellEnd"/>
      <w:r w:rsidRPr="00C5042A">
        <w:rPr>
          <w:rFonts w:ascii="Times New Roman" w:eastAsia="Arial" w:hAnsi="Times New Roman" w:cs="Times New Roman"/>
          <w:sz w:val="28"/>
          <w:szCs w:val="28"/>
        </w:rPr>
        <w:t xml:space="preserve"> pe </w:t>
      </w:r>
      <w:proofErr w:type="spellStart"/>
      <w:r w:rsidRPr="00C5042A">
        <w:rPr>
          <w:rFonts w:ascii="Times New Roman" w:eastAsia="Arial" w:hAnsi="Times New Roman" w:cs="Times New Roman"/>
          <w:sz w:val="28"/>
          <w:szCs w:val="28"/>
        </w:rPr>
        <w:t>perioada</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realizarii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acestui</w:t>
      </w:r>
      <w:proofErr w:type="spellEnd"/>
      <w:r w:rsidRPr="00C5042A">
        <w:rPr>
          <w:rFonts w:ascii="Times New Roman" w:eastAsia="Arial" w:hAnsi="Times New Roman" w:cs="Times New Roman"/>
          <w:sz w:val="28"/>
          <w:szCs w:val="28"/>
        </w:rPr>
        <w:t xml:space="preserve"> </w:t>
      </w:r>
      <w:proofErr w:type="spellStart"/>
      <w:r w:rsidRPr="00C5042A">
        <w:rPr>
          <w:rFonts w:ascii="Times New Roman" w:eastAsia="Arial" w:hAnsi="Times New Roman" w:cs="Times New Roman"/>
          <w:sz w:val="28"/>
          <w:szCs w:val="28"/>
        </w:rPr>
        <w:t>proiect</w:t>
      </w:r>
      <w:proofErr w:type="spellEnd"/>
      <w:r w:rsidRPr="00C5042A">
        <w:rPr>
          <w:rFonts w:ascii="Times New Roman" w:eastAsia="Arial" w:hAnsi="Times New Roman" w:cs="Times New Roman"/>
          <w:sz w:val="28"/>
          <w:szCs w:val="28"/>
        </w:rPr>
        <w:t>.</w:t>
      </w:r>
    </w:p>
    <w:p w14:paraId="1F8B3D15"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b/>
          <w:bCs/>
          <w:sz w:val="28"/>
          <w:szCs w:val="28"/>
        </w:rPr>
        <w:t>Impactul</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asupra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peisajului</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si</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mediului</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vizual</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sz w:val="28"/>
          <w:szCs w:val="28"/>
        </w:rPr>
        <w:t>Investitia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propusa</w:t>
      </w:r>
      <w:proofErr w:type="spellEnd"/>
      <w:r w:rsidRPr="00C5042A">
        <w:rPr>
          <w:rFonts w:ascii="Times New Roman" w:hAnsi="Times New Roman" w:cs="Times New Roman"/>
          <w:sz w:val="28"/>
          <w:szCs w:val="28"/>
        </w:rPr>
        <w:t xml:space="preserve"> nu </w:t>
      </w:r>
      <w:proofErr w:type="spellStart"/>
      <w:r w:rsidRPr="00C5042A">
        <w:rPr>
          <w:rFonts w:ascii="Times New Roman" w:hAnsi="Times New Roman" w:cs="Times New Roman"/>
          <w:sz w:val="28"/>
          <w:szCs w:val="28"/>
        </w:rPr>
        <w:t>prezinta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elemente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functionale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sau</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alta</w:t>
      </w:r>
      <w:proofErr w:type="spellEnd"/>
      <w:r w:rsidRPr="00C5042A">
        <w:rPr>
          <w:rFonts w:ascii="Times New Roman" w:hAnsi="Times New Roman" w:cs="Times New Roman"/>
          <w:sz w:val="28"/>
          <w:szCs w:val="28"/>
        </w:rPr>
        <w:t xml:space="preserve"> natura care </w:t>
      </w:r>
      <w:proofErr w:type="spellStart"/>
      <w:r w:rsidRPr="00C5042A">
        <w:rPr>
          <w:rFonts w:ascii="Times New Roman" w:hAnsi="Times New Roman" w:cs="Times New Roman"/>
          <w:sz w:val="28"/>
          <w:szCs w:val="28"/>
        </w:rPr>
        <w:t>ar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putea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aduca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prejudicii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peisajului</w:t>
      </w:r>
      <w:proofErr w:type="spellEnd"/>
      <w:r w:rsidRPr="00C5042A">
        <w:rPr>
          <w:rFonts w:ascii="Times New Roman" w:hAnsi="Times New Roman" w:cs="Times New Roman"/>
          <w:sz w:val="28"/>
          <w:szCs w:val="28"/>
        </w:rPr>
        <w:t xml:space="preserve"> din zona.</w:t>
      </w:r>
    </w:p>
    <w:p w14:paraId="3BB300C2"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sz w:val="28"/>
          <w:szCs w:val="28"/>
        </w:rPr>
        <w:t>Implementarea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proiectului</w:t>
      </w:r>
      <w:proofErr w:type="spellEnd"/>
      <w:r w:rsidRPr="00C5042A">
        <w:rPr>
          <w:rFonts w:ascii="Times New Roman" w:hAnsi="Times New Roman" w:cs="Times New Roman"/>
          <w:sz w:val="28"/>
          <w:szCs w:val="28"/>
        </w:rPr>
        <w:t xml:space="preserve"> nu </w:t>
      </w:r>
      <w:proofErr w:type="spellStart"/>
      <w:r w:rsidRPr="00C5042A">
        <w:rPr>
          <w:rFonts w:ascii="Times New Roman" w:hAnsi="Times New Roman" w:cs="Times New Roman"/>
          <w:sz w:val="28"/>
          <w:szCs w:val="28"/>
        </w:rPr>
        <w:t>va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afecta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contextul</w:t>
      </w:r>
      <w:proofErr w:type="spellEnd"/>
      <w:r w:rsidRPr="00C5042A">
        <w:rPr>
          <w:rFonts w:ascii="Times New Roman" w:hAnsi="Times New Roman" w:cs="Times New Roman"/>
          <w:sz w:val="28"/>
          <w:szCs w:val="28"/>
        </w:rPr>
        <w:t xml:space="preserve"> existent </w:t>
      </w:r>
      <w:proofErr w:type="spellStart"/>
      <w:r w:rsidRPr="00C5042A">
        <w:rPr>
          <w:rFonts w:ascii="Times New Roman" w:hAnsi="Times New Roman" w:cs="Times New Roman"/>
          <w:sz w:val="28"/>
          <w:szCs w:val="28"/>
        </w:rPr>
        <w:t>şi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urmăreşte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să</w:t>
      </w:r>
      <w:proofErr w:type="spellEnd"/>
      <w:r w:rsidRPr="00C5042A">
        <w:rPr>
          <w:rFonts w:ascii="Times New Roman" w:hAnsi="Times New Roman" w:cs="Times New Roman"/>
          <w:sz w:val="28"/>
          <w:szCs w:val="28"/>
        </w:rPr>
        <w:t xml:space="preserve"> se </w:t>
      </w:r>
      <w:proofErr w:type="spellStart"/>
      <w:r w:rsidRPr="00C5042A">
        <w:rPr>
          <w:rFonts w:ascii="Times New Roman" w:hAnsi="Times New Roman" w:cs="Times New Roman"/>
          <w:sz w:val="28"/>
          <w:szCs w:val="28"/>
        </w:rPr>
        <w:t>încadreze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în</w:t>
      </w:r>
      <w:proofErr w:type="spellEnd"/>
      <w:r w:rsidRPr="00C5042A">
        <w:rPr>
          <w:rFonts w:ascii="Times New Roman" w:hAnsi="Times New Roman" w:cs="Times New Roman"/>
          <w:sz w:val="28"/>
          <w:szCs w:val="28"/>
        </w:rPr>
        <w:t xml:space="preserve"> zona</w:t>
      </w:r>
    </w:p>
    <w:p w14:paraId="5D30D9CF"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b/>
          <w:bCs/>
          <w:sz w:val="28"/>
          <w:szCs w:val="28"/>
        </w:rPr>
        <w:t>Extinderea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impactului</w:t>
      </w:r>
      <w:proofErr w:type="spellEnd"/>
    </w:p>
    <w:p w14:paraId="3620B10B"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sz w:val="28"/>
          <w:szCs w:val="28"/>
        </w:rPr>
        <w:t>Proiectul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propus</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va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avea</w:t>
      </w:r>
      <w:proofErr w:type="spellEnd"/>
      <w:r w:rsidRPr="00C5042A">
        <w:rPr>
          <w:rFonts w:ascii="Times New Roman" w:hAnsi="Times New Roman" w:cs="Times New Roman"/>
          <w:sz w:val="28"/>
          <w:szCs w:val="28"/>
        </w:rPr>
        <w:t xml:space="preserve"> un impact local, de </w:t>
      </w:r>
      <w:proofErr w:type="spellStart"/>
      <w:r w:rsidRPr="00C5042A">
        <w:rPr>
          <w:rFonts w:ascii="Times New Roman" w:hAnsi="Times New Roman" w:cs="Times New Roman"/>
          <w:sz w:val="28"/>
          <w:szCs w:val="28"/>
        </w:rPr>
        <w:t>scurta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durata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reversibil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Efectele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acestuia</w:t>
      </w:r>
      <w:proofErr w:type="spellEnd"/>
      <w:r w:rsidRPr="00C5042A">
        <w:rPr>
          <w:rFonts w:ascii="Times New Roman" w:hAnsi="Times New Roman" w:cs="Times New Roman"/>
          <w:sz w:val="28"/>
          <w:szCs w:val="28"/>
        </w:rPr>
        <w:t xml:space="preserve"> care se pot </w:t>
      </w:r>
      <w:proofErr w:type="spellStart"/>
      <w:r w:rsidRPr="00C5042A">
        <w:rPr>
          <w:rFonts w:ascii="Times New Roman" w:hAnsi="Times New Roman" w:cs="Times New Roman"/>
          <w:sz w:val="28"/>
          <w:szCs w:val="28"/>
        </w:rPr>
        <w:t>extinde</w:t>
      </w:r>
      <w:proofErr w:type="spellEnd"/>
      <w:r w:rsidRPr="00C5042A">
        <w:rPr>
          <w:rFonts w:ascii="Times New Roman" w:hAnsi="Times New Roman" w:cs="Times New Roman"/>
          <w:sz w:val="28"/>
          <w:szCs w:val="28"/>
        </w:rPr>
        <w:t xml:space="preserve"> in afara </w:t>
      </w:r>
      <w:proofErr w:type="spellStart"/>
      <w:r w:rsidRPr="00C5042A">
        <w:rPr>
          <w:rFonts w:ascii="Times New Roman" w:hAnsi="Times New Roman" w:cs="Times New Roman"/>
          <w:sz w:val="28"/>
          <w:szCs w:val="28"/>
        </w:rPr>
        <w:t>perimetrului</w:t>
      </w:r>
      <w:proofErr w:type="spellEnd"/>
      <w:r w:rsidRPr="00C5042A">
        <w:rPr>
          <w:rFonts w:ascii="Times New Roman" w:hAnsi="Times New Roman" w:cs="Times New Roman"/>
          <w:sz w:val="28"/>
          <w:szCs w:val="28"/>
        </w:rPr>
        <w:t xml:space="preserve"> sunt </w:t>
      </w:r>
      <w:proofErr w:type="spellStart"/>
      <w:r w:rsidRPr="00C5042A">
        <w:rPr>
          <w:rFonts w:ascii="Times New Roman" w:hAnsi="Times New Roman" w:cs="Times New Roman"/>
          <w:sz w:val="28"/>
          <w:szCs w:val="28"/>
        </w:rPr>
        <w:t>reprezentate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prafuri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lastRenderedPageBreak/>
        <w:t>pulberi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rezultate</w:t>
      </w:r>
      <w:proofErr w:type="spellEnd"/>
      <w:r w:rsidRPr="00C5042A">
        <w:rPr>
          <w:rFonts w:ascii="Times New Roman" w:hAnsi="Times New Roman" w:cs="Times New Roman"/>
          <w:sz w:val="28"/>
          <w:szCs w:val="28"/>
        </w:rPr>
        <w:t xml:space="preserve"> in </w:t>
      </w:r>
      <w:proofErr w:type="spellStart"/>
      <w:r w:rsidRPr="00C5042A">
        <w:rPr>
          <w:rFonts w:ascii="Times New Roman" w:hAnsi="Times New Roman" w:cs="Times New Roman"/>
          <w:sz w:val="28"/>
          <w:szCs w:val="28"/>
        </w:rPr>
        <w:t>urma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executarii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lucrarilor</w:t>
      </w:r>
      <w:proofErr w:type="spellEnd"/>
      <w:r w:rsidRPr="00C5042A">
        <w:rPr>
          <w:rFonts w:ascii="Times New Roman" w:hAnsi="Times New Roman" w:cs="Times New Roman"/>
          <w:sz w:val="28"/>
          <w:szCs w:val="28"/>
        </w:rPr>
        <w:t xml:space="preserve">, de natura </w:t>
      </w:r>
      <w:proofErr w:type="spellStart"/>
      <w:r w:rsidRPr="00C5042A">
        <w:rPr>
          <w:rFonts w:ascii="Times New Roman" w:hAnsi="Times New Roman" w:cs="Times New Roman"/>
          <w:sz w:val="28"/>
          <w:szCs w:val="28"/>
        </w:rPr>
        <w:t>nepericuloasa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fiind</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practic</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particule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ridicate</w:t>
      </w:r>
      <w:proofErr w:type="spellEnd"/>
      <w:r w:rsidRPr="00C5042A">
        <w:rPr>
          <w:rFonts w:ascii="Times New Roman" w:hAnsi="Times New Roman" w:cs="Times New Roman"/>
          <w:sz w:val="28"/>
          <w:szCs w:val="28"/>
        </w:rPr>
        <w:t xml:space="preserve"> in </w:t>
      </w:r>
      <w:proofErr w:type="spellStart"/>
      <w:r w:rsidRPr="00C5042A">
        <w:rPr>
          <w:rFonts w:ascii="Times New Roman" w:hAnsi="Times New Roman" w:cs="Times New Roman"/>
          <w:sz w:val="28"/>
          <w:szCs w:val="28"/>
        </w:rPr>
        <w:t>aer</w:t>
      </w:r>
      <w:proofErr w:type="spellEnd"/>
      <w:r w:rsidRPr="00C5042A">
        <w:rPr>
          <w:rFonts w:ascii="Times New Roman" w:hAnsi="Times New Roman" w:cs="Times New Roman"/>
          <w:sz w:val="28"/>
          <w:szCs w:val="28"/>
        </w:rPr>
        <w:t>.</w:t>
      </w:r>
    </w:p>
    <w:p w14:paraId="1F34BA7B"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b/>
          <w:bCs/>
          <w:sz w:val="28"/>
          <w:szCs w:val="28"/>
        </w:rPr>
        <w:t>Magnitudinea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și</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complexitatea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impactului</w:t>
      </w:r>
      <w:proofErr w:type="spellEnd"/>
    </w:p>
    <w:p w14:paraId="44E2BF19" w14:textId="77777777" w:rsidR="00B902A2" w:rsidRPr="00C5042A" w:rsidRDefault="00B902A2" w:rsidP="00B902A2">
      <w:pPr>
        <w:ind w:firstLine="567"/>
        <w:jc w:val="both"/>
        <w:rPr>
          <w:sz w:val="28"/>
          <w:szCs w:val="28"/>
        </w:rPr>
      </w:pPr>
      <w:r w:rsidRPr="00C5042A">
        <w:rPr>
          <w:rFonts w:ascii="Times New Roman" w:hAnsi="Times New Roman" w:cs="Times New Roman"/>
          <w:sz w:val="28"/>
          <w:szCs w:val="28"/>
        </w:rPr>
        <w:t xml:space="preserve">Nu </w:t>
      </w:r>
      <w:proofErr w:type="spellStart"/>
      <w:r w:rsidRPr="00C5042A">
        <w:rPr>
          <w:rFonts w:ascii="Times New Roman" w:hAnsi="Times New Roman" w:cs="Times New Roman"/>
          <w:sz w:val="28"/>
          <w:szCs w:val="28"/>
        </w:rPr>
        <w:t>este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cazul</w:t>
      </w:r>
      <w:proofErr w:type="spellEnd"/>
    </w:p>
    <w:p w14:paraId="49CA07AF" w14:textId="77777777" w:rsidR="00B902A2" w:rsidRPr="00C5042A" w:rsidRDefault="00B902A2" w:rsidP="00B902A2">
      <w:pPr>
        <w:ind w:firstLine="567"/>
        <w:jc w:val="both"/>
        <w:rPr>
          <w:sz w:val="28"/>
          <w:szCs w:val="28"/>
        </w:rPr>
      </w:pPr>
      <w:proofErr w:type="spellStart"/>
      <w:r w:rsidRPr="00C5042A">
        <w:rPr>
          <w:rFonts w:ascii="Times New Roman" w:hAnsi="Times New Roman" w:cs="Times New Roman"/>
          <w:b/>
          <w:bCs/>
          <w:sz w:val="28"/>
          <w:szCs w:val="28"/>
        </w:rPr>
        <w:t>Probabilitatea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durata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frecvența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și</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reversibilitatea</w:t>
      </w:r>
      <w:proofErr w:type="spell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impactului</w:t>
      </w:r>
      <w:proofErr w:type="spellEnd"/>
    </w:p>
    <w:p w14:paraId="6695AA1A" w14:textId="0B4F29CD" w:rsidR="00B902A2" w:rsidRPr="00C5042A" w:rsidRDefault="00B902A2" w:rsidP="00B902A2">
      <w:pPr>
        <w:ind w:firstLine="567"/>
        <w:jc w:val="both"/>
        <w:rPr>
          <w:rFonts w:ascii="Times New Roman" w:hAnsi="Times New Roman" w:cs="Times New Roman"/>
          <w:sz w:val="28"/>
          <w:szCs w:val="28"/>
        </w:rPr>
      </w:pPr>
      <w:proofErr w:type="spellStart"/>
      <w:r w:rsidRPr="00C5042A">
        <w:rPr>
          <w:rFonts w:ascii="Times New Roman" w:hAnsi="Times New Roman" w:cs="Times New Roman"/>
          <w:sz w:val="28"/>
          <w:szCs w:val="28"/>
        </w:rPr>
        <w:t>Impactul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asupra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factorilor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descrisi</w:t>
      </w:r>
      <w:proofErr w:type="spellEnd"/>
      <w:r w:rsidRPr="00C5042A">
        <w:rPr>
          <w:rFonts w:ascii="Times New Roman" w:hAnsi="Times New Roman" w:cs="Times New Roman"/>
          <w:sz w:val="28"/>
          <w:szCs w:val="28"/>
        </w:rPr>
        <w:t xml:space="preserve"> anterior </w:t>
      </w:r>
      <w:proofErr w:type="spellStart"/>
      <w:r w:rsidRPr="00C5042A">
        <w:rPr>
          <w:rFonts w:ascii="Times New Roman" w:hAnsi="Times New Roman" w:cs="Times New Roman"/>
          <w:sz w:val="28"/>
          <w:szCs w:val="28"/>
        </w:rPr>
        <w:t>este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putin</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probabil</w:t>
      </w:r>
      <w:proofErr w:type="spellEnd"/>
      <w:r w:rsidRPr="00C5042A">
        <w:rPr>
          <w:rFonts w:ascii="Times New Roman" w:hAnsi="Times New Roman" w:cs="Times New Roman"/>
          <w:sz w:val="28"/>
          <w:szCs w:val="28"/>
        </w:rPr>
        <w:t xml:space="preserve"> a se </w:t>
      </w:r>
      <w:proofErr w:type="spellStart"/>
      <w:r w:rsidRPr="00C5042A">
        <w:rPr>
          <w:rFonts w:ascii="Times New Roman" w:hAnsi="Times New Roman" w:cs="Times New Roman"/>
          <w:sz w:val="28"/>
          <w:szCs w:val="28"/>
        </w:rPr>
        <w:t>desfasura</w:t>
      </w:r>
      <w:proofErr w:type="spellEnd"/>
      <w:r w:rsidRPr="00C5042A">
        <w:rPr>
          <w:rFonts w:ascii="Times New Roman" w:hAnsi="Times New Roman" w:cs="Times New Roman"/>
          <w:sz w:val="28"/>
          <w:szCs w:val="28"/>
        </w:rPr>
        <w:t xml:space="preserve">, in </w:t>
      </w:r>
      <w:proofErr w:type="spellStart"/>
      <w:r w:rsidRPr="00C5042A">
        <w:rPr>
          <w:rFonts w:ascii="Times New Roman" w:hAnsi="Times New Roman" w:cs="Times New Roman"/>
          <w:sz w:val="28"/>
          <w:szCs w:val="28"/>
        </w:rPr>
        <w:t>masura</w:t>
      </w:r>
      <w:proofErr w:type="spellEnd"/>
      <w:r w:rsidRPr="00C5042A">
        <w:rPr>
          <w:rFonts w:ascii="Times New Roman" w:hAnsi="Times New Roman" w:cs="Times New Roman"/>
          <w:sz w:val="28"/>
          <w:szCs w:val="28"/>
        </w:rPr>
        <w:t xml:space="preserve"> in care </w:t>
      </w:r>
      <w:proofErr w:type="spellStart"/>
      <w:r w:rsidRPr="00C5042A">
        <w:rPr>
          <w:rFonts w:ascii="Times New Roman" w:hAnsi="Times New Roman" w:cs="Times New Roman"/>
          <w:sz w:val="28"/>
          <w:szCs w:val="28"/>
        </w:rPr>
        <w:t>vor</w:t>
      </w:r>
      <w:proofErr w:type="spellEnd"/>
      <w:r w:rsidRPr="00C5042A">
        <w:rPr>
          <w:rFonts w:ascii="Times New Roman" w:hAnsi="Times New Roman" w:cs="Times New Roman"/>
          <w:sz w:val="28"/>
          <w:szCs w:val="28"/>
        </w:rPr>
        <w:t xml:space="preserve"> fi </w:t>
      </w:r>
      <w:proofErr w:type="spellStart"/>
      <w:r w:rsidRPr="00C5042A">
        <w:rPr>
          <w:rFonts w:ascii="Times New Roman" w:hAnsi="Times New Roman" w:cs="Times New Roman"/>
          <w:sz w:val="28"/>
          <w:szCs w:val="28"/>
        </w:rPr>
        <w:t>respectate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toate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conditiile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realizare</w:t>
      </w:r>
      <w:proofErr w:type="spellEnd"/>
      <w:r w:rsidRPr="00C5042A">
        <w:rPr>
          <w:rFonts w:ascii="Times New Roman" w:hAnsi="Times New Roman" w:cs="Times New Roman"/>
          <w:sz w:val="28"/>
          <w:szCs w:val="28"/>
        </w:rPr>
        <w:t xml:space="preserve"> ale </w:t>
      </w:r>
      <w:proofErr w:type="spellStart"/>
      <w:r w:rsidRPr="00C5042A">
        <w:rPr>
          <w:rFonts w:ascii="Times New Roman" w:hAnsi="Times New Roman" w:cs="Times New Roman"/>
          <w:sz w:val="28"/>
          <w:szCs w:val="28"/>
        </w:rPr>
        <w:t>proiectului</w:t>
      </w:r>
      <w:proofErr w:type="spellEnd"/>
      <w:r w:rsidRPr="00C5042A">
        <w:rPr>
          <w:rFonts w:ascii="Times New Roman" w:hAnsi="Times New Roman" w:cs="Times New Roman"/>
          <w:sz w:val="28"/>
          <w:szCs w:val="28"/>
        </w:rPr>
        <w:t xml:space="preserve">. </w:t>
      </w:r>
    </w:p>
    <w:p w14:paraId="16AB8602" w14:textId="77777777" w:rsidR="00B902A2" w:rsidRPr="00C5042A" w:rsidRDefault="00B902A2" w:rsidP="00B902A2">
      <w:pPr>
        <w:ind w:firstLine="567"/>
        <w:jc w:val="both"/>
        <w:rPr>
          <w:rFonts w:ascii="Times New Roman" w:hAnsi="Times New Roman" w:cs="Times New Roman"/>
          <w:sz w:val="28"/>
          <w:szCs w:val="28"/>
        </w:rPr>
      </w:pPr>
      <w:bookmarkStart w:id="62" w:name="page21"/>
      <w:bookmarkEnd w:id="62"/>
    </w:p>
    <w:p w14:paraId="4D40B70B" w14:textId="77777777" w:rsidR="00B902A2" w:rsidRPr="00C5042A" w:rsidRDefault="00B902A2" w:rsidP="00B902A2">
      <w:pPr>
        <w:ind w:firstLine="567"/>
        <w:jc w:val="both"/>
        <w:rPr>
          <w:rFonts w:ascii="Times New Roman" w:hAnsi="Times New Roman" w:cs="Times New Roman"/>
          <w:sz w:val="28"/>
          <w:szCs w:val="28"/>
        </w:rPr>
      </w:pPr>
      <w:r w:rsidRPr="00C5042A">
        <w:rPr>
          <w:rFonts w:ascii="Times New Roman" w:hAnsi="Times New Roman" w:cs="Times New Roman"/>
          <w:sz w:val="28"/>
          <w:szCs w:val="28"/>
          <w:lang w:val="ro-RO"/>
        </w:rPr>
        <w:t>Im</w:t>
      </w:r>
      <w:proofErr w:type="spellStart"/>
      <w:r w:rsidRPr="00C5042A">
        <w:rPr>
          <w:rFonts w:ascii="Times New Roman" w:hAnsi="Times New Roman" w:cs="Times New Roman"/>
          <w:i/>
          <w:sz w:val="28"/>
          <w:szCs w:val="28"/>
        </w:rPr>
        <w:t>pactul</w:t>
      </w:r>
      <w:proofErr w:type="spellEnd"/>
      <w:r w:rsidRPr="00C5042A">
        <w:rPr>
          <w:rFonts w:ascii="Times New Roman" w:hAnsi="Times New Roman" w:cs="Times New Roman"/>
          <w:i/>
          <w:sz w:val="28"/>
          <w:szCs w:val="28"/>
        </w:rPr>
        <w:t xml:space="preserve"> direct </w:t>
      </w:r>
      <w:proofErr w:type="spellStart"/>
      <w:r w:rsidRPr="00C5042A">
        <w:rPr>
          <w:rFonts w:ascii="Times New Roman" w:hAnsi="Times New Roman" w:cs="Times New Roman"/>
          <w:i/>
          <w:sz w:val="28"/>
          <w:szCs w:val="28"/>
        </w:rPr>
        <w:t>va</w:t>
      </w:r>
      <w:proofErr w:type="spellEnd"/>
      <w:r w:rsidRPr="00C5042A">
        <w:rPr>
          <w:rFonts w:ascii="Times New Roman" w:hAnsi="Times New Roman" w:cs="Times New Roman"/>
          <w:i/>
          <w:sz w:val="28"/>
          <w:szCs w:val="28"/>
        </w:rPr>
        <w:t xml:space="preserve"> fi  </w:t>
      </w:r>
      <w:proofErr w:type="spellStart"/>
      <w:r w:rsidRPr="00C5042A">
        <w:rPr>
          <w:rFonts w:ascii="Times New Roman" w:hAnsi="Times New Roman" w:cs="Times New Roman"/>
          <w:i/>
          <w:sz w:val="28"/>
          <w:szCs w:val="28"/>
        </w:rPr>
        <w:t>temporar</w:t>
      </w:r>
      <w:proofErr w:type="spellEnd"/>
      <w:r w:rsidRPr="00C5042A">
        <w:rPr>
          <w:rFonts w:ascii="Times New Roman" w:hAnsi="Times New Roman" w:cs="Times New Roman"/>
          <w:i/>
          <w:sz w:val="28"/>
          <w:szCs w:val="28"/>
        </w:rPr>
        <w:t xml:space="preserve"> pe termen </w:t>
      </w:r>
      <w:proofErr w:type="spellStart"/>
      <w:r w:rsidRPr="00C5042A">
        <w:rPr>
          <w:rFonts w:ascii="Times New Roman" w:hAnsi="Times New Roman" w:cs="Times New Roman"/>
          <w:i/>
          <w:sz w:val="28"/>
          <w:szCs w:val="28"/>
        </w:rPr>
        <w:t>foarte</w:t>
      </w:r>
      <w:proofErr w:type="spellEnd"/>
      <w:r w:rsidRPr="00C5042A">
        <w:rPr>
          <w:rFonts w:ascii="Times New Roman" w:hAnsi="Times New Roman" w:cs="Times New Roman"/>
          <w:i/>
          <w:sz w:val="28"/>
          <w:szCs w:val="28"/>
        </w:rPr>
        <w:t xml:space="preserve"> </w:t>
      </w:r>
      <w:proofErr w:type="spellStart"/>
      <w:r w:rsidRPr="00C5042A">
        <w:rPr>
          <w:rFonts w:ascii="Times New Roman" w:hAnsi="Times New Roman" w:cs="Times New Roman"/>
          <w:i/>
          <w:sz w:val="28"/>
          <w:szCs w:val="28"/>
        </w:rPr>
        <w:t>scurt</w:t>
      </w:r>
      <w:proofErr w:type="spellEnd"/>
      <w:r w:rsidRPr="00C5042A">
        <w:rPr>
          <w:rFonts w:ascii="Times New Roman" w:hAnsi="Times New Roman" w:cs="Times New Roman"/>
          <w:i/>
          <w:sz w:val="28"/>
          <w:szCs w:val="28"/>
        </w:rPr>
        <w:t xml:space="preserve"> -  </w:t>
      </w:r>
      <w:proofErr w:type="spellStart"/>
      <w:r w:rsidRPr="00C5042A">
        <w:rPr>
          <w:rFonts w:ascii="Times New Roman" w:hAnsi="Times New Roman" w:cs="Times New Roman"/>
          <w:sz w:val="28"/>
          <w:szCs w:val="28"/>
        </w:rPr>
        <w:t>doar</w:t>
      </w:r>
      <w:proofErr w:type="spellEnd"/>
      <w:r w:rsidRPr="00C5042A">
        <w:rPr>
          <w:rFonts w:ascii="Times New Roman" w:hAnsi="Times New Roman" w:cs="Times New Roman"/>
          <w:sz w:val="28"/>
          <w:szCs w:val="28"/>
        </w:rPr>
        <w:t xml:space="preserve"> pe </w:t>
      </w:r>
      <w:proofErr w:type="spellStart"/>
      <w:r w:rsidRPr="00C5042A">
        <w:rPr>
          <w:rFonts w:ascii="Times New Roman" w:hAnsi="Times New Roman" w:cs="Times New Roman"/>
          <w:sz w:val="28"/>
          <w:szCs w:val="28"/>
        </w:rPr>
        <w:t>perioada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desfasurarii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lucrarilor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i/>
          <w:sz w:val="28"/>
          <w:szCs w:val="28"/>
        </w:rPr>
        <w:t xml:space="preserve"> </w:t>
      </w:r>
      <w:proofErr w:type="spellStart"/>
      <w:r w:rsidRPr="00C5042A">
        <w:rPr>
          <w:rFonts w:ascii="Times New Roman" w:hAnsi="Times New Roman" w:cs="Times New Roman"/>
          <w:sz w:val="28"/>
          <w:szCs w:val="28"/>
        </w:rPr>
        <w:t>va</w:t>
      </w:r>
      <w:proofErr w:type="spellEnd"/>
      <w:r w:rsidRPr="00C5042A">
        <w:rPr>
          <w:rFonts w:ascii="Times New Roman" w:hAnsi="Times New Roman" w:cs="Times New Roman"/>
          <w:sz w:val="28"/>
          <w:szCs w:val="28"/>
        </w:rPr>
        <w:t xml:space="preserve"> fi </w:t>
      </w:r>
      <w:proofErr w:type="spellStart"/>
      <w:r w:rsidRPr="00C5042A">
        <w:rPr>
          <w:rFonts w:ascii="Times New Roman" w:hAnsi="Times New Roman" w:cs="Times New Roman"/>
          <w:sz w:val="28"/>
          <w:szCs w:val="28"/>
        </w:rPr>
        <w:t>generat</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activităţile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amenajare</w:t>
      </w:r>
      <w:proofErr w:type="spellEnd"/>
      <w:r w:rsidRPr="00C5042A">
        <w:rPr>
          <w:rFonts w:ascii="Times New Roman" w:hAnsi="Times New Roman" w:cs="Times New Roman"/>
          <w:sz w:val="28"/>
          <w:szCs w:val="28"/>
        </w:rPr>
        <w:t xml:space="preserve"> camping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amenajarea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organizării</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şantier</w:t>
      </w:r>
      <w:proofErr w:type="spellEnd"/>
      <w:r w:rsidRPr="00C5042A">
        <w:rPr>
          <w:rFonts w:ascii="Times New Roman" w:hAnsi="Times New Roman" w:cs="Times New Roman"/>
          <w:sz w:val="28"/>
          <w:szCs w:val="28"/>
        </w:rPr>
        <w:t xml:space="preserve">. Nu </w:t>
      </w:r>
      <w:proofErr w:type="spellStart"/>
      <w:r w:rsidRPr="00C5042A">
        <w:rPr>
          <w:rFonts w:ascii="Times New Roman" w:hAnsi="Times New Roman" w:cs="Times New Roman"/>
          <w:sz w:val="28"/>
          <w:szCs w:val="28"/>
        </w:rPr>
        <w:t>exista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posibilitatea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extinderii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impactului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nici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revesibilitatea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acestuia</w:t>
      </w:r>
      <w:proofErr w:type="spellEnd"/>
      <w:r w:rsidRPr="00C5042A">
        <w:rPr>
          <w:rFonts w:ascii="Times New Roman" w:hAnsi="Times New Roman" w:cs="Times New Roman"/>
          <w:sz w:val="28"/>
          <w:szCs w:val="28"/>
        </w:rPr>
        <w:t>.</w:t>
      </w:r>
    </w:p>
    <w:p w14:paraId="46BB034D" w14:textId="77777777" w:rsidR="00B902A2" w:rsidRPr="00C5042A" w:rsidRDefault="00B902A2" w:rsidP="00B902A2">
      <w:pPr>
        <w:ind w:firstLine="567"/>
        <w:jc w:val="both"/>
        <w:rPr>
          <w:rFonts w:ascii="Times New Roman" w:hAnsi="Times New Roman" w:cs="Times New Roman"/>
          <w:sz w:val="28"/>
          <w:szCs w:val="28"/>
        </w:rPr>
      </w:pPr>
      <w:proofErr w:type="spellStart"/>
      <w:r w:rsidRPr="00C5042A">
        <w:rPr>
          <w:rFonts w:ascii="Times New Roman" w:hAnsi="Times New Roman" w:cs="Times New Roman"/>
          <w:sz w:val="28"/>
          <w:szCs w:val="28"/>
        </w:rPr>
        <w:t>Dat</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fiind</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că</w:t>
      </w:r>
      <w:proofErr w:type="spellEnd"/>
      <w:r w:rsidRPr="00C5042A">
        <w:rPr>
          <w:rFonts w:ascii="Times New Roman" w:hAnsi="Times New Roman" w:cs="Times New Roman"/>
          <w:sz w:val="28"/>
          <w:szCs w:val="28"/>
        </w:rPr>
        <w:t xml:space="preserve"> nu sunt </w:t>
      </w:r>
      <w:proofErr w:type="spellStart"/>
      <w:r w:rsidRPr="00C5042A">
        <w:rPr>
          <w:rFonts w:ascii="Times New Roman" w:hAnsi="Times New Roman" w:cs="Times New Roman"/>
          <w:sz w:val="28"/>
          <w:szCs w:val="28"/>
        </w:rPr>
        <w:t>prezente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habitate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naturale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interes</w:t>
      </w:r>
      <w:proofErr w:type="spellEnd"/>
      <w:r w:rsidRPr="00C5042A">
        <w:rPr>
          <w:rFonts w:ascii="Times New Roman" w:hAnsi="Times New Roman" w:cs="Times New Roman"/>
          <w:sz w:val="28"/>
          <w:szCs w:val="28"/>
        </w:rPr>
        <w:t xml:space="preserve"> conservative, </w:t>
      </w:r>
      <w:proofErr w:type="spellStart"/>
      <w:r w:rsidRPr="00C5042A">
        <w:rPr>
          <w:rFonts w:ascii="Times New Roman" w:hAnsi="Times New Roman" w:cs="Times New Roman"/>
          <w:sz w:val="28"/>
          <w:szCs w:val="28"/>
        </w:rPr>
        <w:t>specii</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plante</w:t>
      </w:r>
      <w:proofErr w:type="spellEnd"/>
      <w:r w:rsidRPr="00C5042A">
        <w:rPr>
          <w:rFonts w:ascii="Times New Roman" w:hAnsi="Times New Roman" w:cs="Times New Roman"/>
          <w:sz w:val="28"/>
          <w:szCs w:val="28"/>
        </w:rPr>
        <w:t xml:space="preserve">/fauna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w:t>
      </w:r>
      <w:proofErr w:type="spellStart"/>
      <w:r w:rsidRPr="00C5042A">
        <w:rPr>
          <w:rFonts w:ascii="Times New Roman" w:hAnsi="Times New Roman" w:cs="Times New Roman"/>
          <w:sz w:val="28"/>
          <w:szCs w:val="28"/>
        </w:rPr>
        <w:t>sau</w:t>
      </w:r>
      <w:proofErr w:type="spellEnd"/>
      <w:r w:rsidRPr="00C5042A">
        <w:rPr>
          <w:rFonts w:ascii="Times New Roman" w:hAnsi="Times New Roman" w:cs="Times New Roman"/>
          <w:sz w:val="28"/>
          <w:szCs w:val="28"/>
        </w:rPr>
        <w:t xml:space="preserve"> avifauna de </w:t>
      </w:r>
      <w:proofErr w:type="spellStart"/>
      <w:r w:rsidRPr="00C5042A">
        <w:rPr>
          <w:rFonts w:ascii="Times New Roman" w:hAnsi="Times New Roman" w:cs="Times New Roman"/>
          <w:sz w:val="28"/>
          <w:szCs w:val="28"/>
        </w:rPr>
        <w:t>interes</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conservativ</w:t>
      </w:r>
      <w:proofErr w:type="spellEnd"/>
      <w:r w:rsidRPr="00C5042A">
        <w:rPr>
          <w:rFonts w:ascii="Times New Roman" w:hAnsi="Times New Roman" w:cs="Times New Roman"/>
          <w:sz w:val="28"/>
          <w:szCs w:val="28"/>
        </w:rPr>
        <w:t xml:space="preserve">, </w:t>
      </w:r>
      <w:proofErr w:type="spellStart"/>
      <w:proofErr w:type="gramStart"/>
      <w:r w:rsidRPr="00C5042A">
        <w:rPr>
          <w:rFonts w:ascii="Times New Roman" w:hAnsi="Times New Roman" w:cs="Times New Roman"/>
          <w:sz w:val="28"/>
          <w:szCs w:val="28"/>
        </w:rPr>
        <w:t>cuiburi</w:t>
      </w:r>
      <w:proofErr w:type="spellEnd"/>
      <w:r w:rsidRPr="00C5042A">
        <w:rPr>
          <w:rFonts w:ascii="Times New Roman" w:hAnsi="Times New Roman" w:cs="Times New Roman"/>
          <w:b/>
          <w:sz w:val="28"/>
          <w:szCs w:val="28"/>
        </w:rPr>
        <w:t>,,</w:t>
      </w:r>
      <w:proofErr w:type="gram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sz w:val="28"/>
          <w:szCs w:val="28"/>
        </w:rPr>
        <w:t>habitate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hranire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w:t>
      </w:r>
      <w:proofErr w:type="spellStart"/>
      <w:r w:rsidRPr="00C5042A">
        <w:rPr>
          <w:rFonts w:ascii="Times New Roman" w:hAnsi="Times New Roman" w:cs="Times New Roman"/>
          <w:sz w:val="28"/>
          <w:szCs w:val="28"/>
        </w:rPr>
        <w:t>sau</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odihna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concluzionam</w:t>
      </w:r>
      <w:proofErr w:type="spellEnd"/>
      <w:r w:rsidRPr="00C5042A">
        <w:rPr>
          <w:rFonts w:ascii="Times New Roman" w:hAnsi="Times New Roman" w:cs="Times New Roman"/>
          <w:sz w:val="28"/>
          <w:szCs w:val="28"/>
        </w:rPr>
        <w:t xml:space="preserve"> ca,</w:t>
      </w:r>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bCs/>
          <w:sz w:val="28"/>
          <w:szCs w:val="28"/>
          <w:u w:val="single"/>
        </w:rPr>
        <w:t>impactul</w:t>
      </w:r>
      <w:proofErr w:type="spellEnd"/>
      <w:r w:rsidRPr="00C5042A">
        <w:rPr>
          <w:rFonts w:ascii="Times New Roman" w:hAnsi="Times New Roman" w:cs="Times New Roman"/>
          <w:b/>
          <w:bCs/>
          <w:sz w:val="28"/>
          <w:szCs w:val="28"/>
          <w:u w:val="single"/>
        </w:rPr>
        <w:t xml:space="preserve"> </w:t>
      </w:r>
      <w:proofErr w:type="spellStart"/>
      <w:r w:rsidRPr="00C5042A">
        <w:rPr>
          <w:rFonts w:ascii="Times New Roman" w:hAnsi="Times New Roman" w:cs="Times New Roman"/>
          <w:b/>
          <w:bCs/>
          <w:sz w:val="28"/>
          <w:szCs w:val="28"/>
          <w:u w:val="single"/>
        </w:rPr>
        <w:t>va</w:t>
      </w:r>
      <w:proofErr w:type="spellEnd"/>
      <w:r w:rsidRPr="00C5042A">
        <w:rPr>
          <w:rFonts w:ascii="Times New Roman" w:hAnsi="Times New Roman" w:cs="Times New Roman"/>
          <w:b/>
          <w:bCs/>
          <w:sz w:val="28"/>
          <w:szCs w:val="28"/>
          <w:u w:val="single"/>
        </w:rPr>
        <w:t xml:space="preserve"> fi </w:t>
      </w:r>
      <w:proofErr w:type="spellStart"/>
      <w:r w:rsidRPr="00C5042A">
        <w:rPr>
          <w:rFonts w:ascii="Times New Roman" w:hAnsi="Times New Roman" w:cs="Times New Roman"/>
          <w:b/>
          <w:bCs/>
          <w:sz w:val="28"/>
          <w:szCs w:val="28"/>
          <w:u w:val="single"/>
        </w:rPr>
        <w:t>nesemnificativ</w:t>
      </w:r>
      <w:proofErr w:type="spellEnd"/>
      <w:r w:rsidRPr="00C5042A">
        <w:rPr>
          <w:rFonts w:ascii="Times New Roman" w:hAnsi="Times New Roman" w:cs="Times New Roman"/>
          <w:b/>
          <w:bCs/>
          <w:sz w:val="28"/>
          <w:szCs w:val="28"/>
        </w:rPr>
        <w:t>.</w:t>
      </w:r>
    </w:p>
    <w:p w14:paraId="0F7A86CE" w14:textId="77777777" w:rsidR="00B902A2" w:rsidRPr="00C5042A" w:rsidRDefault="00B902A2" w:rsidP="00B902A2">
      <w:pPr>
        <w:ind w:firstLine="567"/>
        <w:jc w:val="both"/>
        <w:rPr>
          <w:rFonts w:ascii="Times New Roman" w:hAnsi="Times New Roman" w:cs="Times New Roman"/>
          <w:sz w:val="28"/>
          <w:szCs w:val="28"/>
        </w:rPr>
      </w:pPr>
      <w:proofErr w:type="spellStart"/>
      <w:r w:rsidRPr="00C5042A">
        <w:rPr>
          <w:rFonts w:ascii="Times New Roman" w:hAnsi="Times New Roman" w:cs="Times New Roman"/>
          <w:i/>
          <w:sz w:val="28"/>
          <w:szCs w:val="28"/>
        </w:rPr>
        <w:t>Impactul</w:t>
      </w:r>
      <w:proofErr w:type="spellEnd"/>
      <w:r w:rsidRPr="00C5042A">
        <w:rPr>
          <w:rFonts w:ascii="Times New Roman" w:hAnsi="Times New Roman" w:cs="Times New Roman"/>
          <w:i/>
          <w:sz w:val="28"/>
          <w:szCs w:val="28"/>
        </w:rPr>
        <w:t xml:space="preserve"> </w:t>
      </w:r>
      <w:proofErr w:type="gramStart"/>
      <w:r w:rsidRPr="00C5042A">
        <w:rPr>
          <w:rFonts w:ascii="Times New Roman" w:hAnsi="Times New Roman" w:cs="Times New Roman"/>
          <w:i/>
          <w:sz w:val="28"/>
          <w:szCs w:val="28"/>
        </w:rPr>
        <w:t>indirect</w:t>
      </w:r>
      <w:r w:rsidRPr="00C5042A">
        <w:rPr>
          <w:rFonts w:ascii="Times New Roman" w:hAnsi="Times New Roman" w:cs="Times New Roman"/>
          <w:b/>
          <w:i/>
          <w:sz w:val="28"/>
          <w:szCs w:val="28"/>
        </w:rPr>
        <w:t xml:space="preserve">  </w:t>
      </w:r>
      <w:r w:rsidRPr="00C5042A">
        <w:rPr>
          <w:rFonts w:ascii="Times New Roman" w:hAnsi="Times New Roman" w:cs="Times New Roman"/>
          <w:sz w:val="28"/>
          <w:szCs w:val="28"/>
        </w:rPr>
        <w:t>-</w:t>
      </w:r>
      <w:proofErr w:type="gram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doar</w:t>
      </w:r>
      <w:proofErr w:type="spellEnd"/>
      <w:r w:rsidRPr="00C5042A">
        <w:rPr>
          <w:rFonts w:ascii="Times New Roman" w:hAnsi="Times New Roman" w:cs="Times New Roman"/>
          <w:sz w:val="28"/>
          <w:szCs w:val="28"/>
        </w:rPr>
        <w:t xml:space="preserve"> pe </w:t>
      </w:r>
      <w:proofErr w:type="spellStart"/>
      <w:r w:rsidRPr="00C5042A">
        <w:rPr>
          <w:rFonts w:ascii="Times New Roman" w:hAnsi="Times New Roman" w:cs="Times New Roman"/>
          <w:sz w:val="28"/>
          <w:szCs w:val="28"/>
        </w:rPr>
        <w:t>perioada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desfasurarii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lucrilor</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amaenajare</w:t>
      </w:r>
      <w:proofErr w:type="spellEnd"/>
      <w:r w:rsidRPr="00C5042A">
        <w:rPr>
          <w:rFonts w:ascii="Times New Roman" w:hAnsi="Times New Roman" w:cs="Times New Roman"/>
          <w:sz w:val="28"/>
          <w:szCs w:val="28"/>
        </w:rPr>
        <w:t xml:space="preserve"> camping - </w:t>
      </w:r>
      <w:proofErr w:type="spellStart"/>
      <w:r w:rsidRPr="00C5042A">
        <w:rPr>
          <w:rFonts w:ascii="Times New Roman" w:hAnsi="Times New Roman" w:cs="Times New Roman"/>
          <w:sz w:val="28"/>
          <w:szCs w:val="28"/>
        </w:rPr>
        <w:t>este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rezultatul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activităţilor</w:t>
      </w:r>
      <w:proofErr w:type="spellEnd"/>
      <w:r w:rsidRPr="00C5042A">
        <w:rPr>
          <w:rFonts w:ascii="Times New Roman" w:hAnsi="Times New Roman" w:cs="Times New Roman"/>
          <w:sz w:val="28"/>
          <w:szCs w:val="28"/>
        </w:rPr>
        <w:t xml:space="preserve"> de transport al </w:t>
      </w:r>
      <w:proofErr w:type="spellStart"/>
      <w:r w:rsidRPr="00C5042A">
        <w:rPr>
          <w:rFonts w:ascii="Times New Roman" w:hAnsi="Times New Roman" w:cs="Times New Roman"/>
          <w:sz w:val="28"/>
          <w:szCs w:val="28"/>
        </w:rPr>
        <w:t>materialelor</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construcţii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utilajelor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deşeurilor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şi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personalului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în</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vederea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susţinerii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etapelor</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amenajare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şi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construcţie</w:t>
      </w:r>
      <w:proofErr w:type="spellEnd"/>
      <w:r w:rsidRPr="00C5042A">
        <w:rPr>
          <w:rFonts w:ascii="Times New Roman" w:hAnsi="Times New Roman" w:cs="Times New Roman"/>
          <w:sz w:val="28"/>
          <w:szCs w:val="28"/>
        </w:rPr>
        <w:t xml:space="preserve">. Dar pe </w:t>
      </w:r>
      <w:proofErr w:type="spellStart"/>
      <w:r w:rsidRPr="00C5042A">
        <w:rPr>
          <w:rFonts w:ascii="Times New Roman" w:hAnsi="Times New Roman" w:cs="Times New Roman"/>
          <w:sz w:val="28"/>
          <w:szCs w:val="28"/>
        </w:rPr>
        <w:t>perioada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desfasurarii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lucrarilor</w:t>
      </w:r>
      <w:proofErr w:type="spellEnd"/>
      <w:r w:rsidRPr="00C5042A">
        <w:rPr>
          <w:rFonts w:ascii="Times New Roman" w:hAnsi="Times New Roman" w:cs="Times New Roman"/>
          <w:sz w:val="28"/>
          <w:szCs w:val="28"/>
        </w:rPr>
        <w:t xml:space="preserve"> zona </w:t>
      </w:r>
      <w:proofErr w:type="spellStart"/>
      <w:r w:rsidRPr="00C5042A">
        <w:rPr>
          <w:rFonts w:ascii="Times New Roman" w:hAnsi="Times New Roman" w:cs="Times New Roman"/>
          <w:sz w:val="28"/>
          <w:szCs w:val="28"/>
        </w:rPr>
        <w:t>va</w:t>
      </w:r>
      <w:proofErr w:type="spellEnd"/>
      <w:r w:rsidRPr="00C5042A">
        <w:rPr>
          <w:rFonts w:ascii="Times New Roman" w:hAnsi="Times New Roman" w:cs="Times New Roman"/>
          <w:sz w:val="28"/>
          <w:szCs w:val="28"/>
        </w:rPr>
        <w:t xml:space="preserve"> fi </w:t>
      </w:r>
      <w:proofErr w:type="spellStart"/>
      <w:r w:rsidRPr="00C5042A">
        <w:rPr>
          <w:rFonts w:ascii="Times New Roman" w:hAnsi="Times New Roman" w:cs="Times New Roman"/>
          <w:sz w:val="28"/>
          <w:szCs w:val="28"/>
        </w:rPr>
        <w:t>umectata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asfel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incat</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nivelul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prafului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sa</w:t>
      </w:r>
      <w:proofErr w:type="spellEnd"/>
      <w:r w:rsidRPr="00C5042A">
        <w:rPr>
          <w:rFonts w:ascii="Times New Roman" w:hAnsi="Times New Roman" w:cs="Times New Roman"/>
          <w:sz w:val="28"/>
          <w:szCs w:val="28"/>
        </w:rPr>
        <w:t xml:space="preserve"> fie cat </w:t>
      </w:r>
      <w:proofErr w:type="spellStart"/>
      <w:r w:rsidRPr="00C5042A">
        <w:rPr>
          <w:rFonts w:ascii="Times New Roman" w:hAnsi="Times New Roman" w:cs="Times New Roman"/>
          <w:sz w:val="28"/>
          <w:szCs w:val="28"/>
        </w:rPr>
        <w:t>mai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scazut</w:t>
      </w:r>
      <w:proofErr w:type="spellEnd"/>
      <w:r w:rsidRPr="00C5042A">
        <w:rPr>
          <w:rFonts w:ascii="Times New Roman" w:hAnsi="Times New Roman" w:cs="Times New Roman"/>
          <w:sz w:val="28"/>
          <w:szCs w:val="28"/>
        </w:rPr>
        <w:t xml:space="preserve">, se </w:t>
      </w:r>
      <w:proofErr w:type="spellStart"/>
      <w:r w:rsidRPr="00C5042A">
        <w:rPr>
          <w:rFonts w:ascii="Times New Roman" w:hAnsi="Times New Roman" w:cs="Times New Roman"/>
          <w:sz w:val="28"/>
          <w:szCs w:val="28"/>
        </w:rPr>
        <w:t>vor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folosi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utilaje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autovehicule</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intalta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performanta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asfel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b/>
          <w:sz w:val="28"/>
          <w:szCs w:val="28"/>
        </w:rPr>
        <w:t>incat</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impactul</w:t>
      </w:r>
      <w:proofErr w:type="spellEnd"/>
      <w:r w:rsidRPr="00C5042A">
        <w:rPr>
          <w:rFonts w:ascii="Times New Roman" w:hAnsi="Times New Roman" w:cs="Times New Roman"/>
          <w:b/>
          <w:sz w:val="28"/>
          <w:szCs w:val="28"/>
        </w:rPr>
        <w:t xml:space="preserve"> indirect </w:t>
      </w:r>
      <w:proofErr w:type="spellStart"/>
      <w:r w:rsidRPr="00C5042A">
        <w:rPr>
          <w:rFonts w:ascii="Times New Roman" w:hAnsi="Times New Roman" w:cs="Times New Roman"/>
          <w:b/>
          <w:sz w:val="28"/>
          <w:szCs w:val="28"/>
        </w:rPr>
        <w:t>sa</w:t>
      </w:r>
      <w:proofErr w:type="spellEnd"/>
      <w:r w:rsidRPr="00C5042A">
        <w:rPr>
          <w:rFonts w:ascii="Times New Roman" w:hAnsi="Times New Roman" w:cs="Times New Roman"/>
          <w:b/>
          <w:sz w:val="28"/>
          <w:szCs w:val="28"/>
        </w:rPr>
        <w:t xml:space="preserve"> fie </w:t>
      </w:r>
      <w:proofErr w:type="spellStart"/>
      <w:r w:rsidRPr="00C5042A">
        <w:rPr>
          <w:rFonts w:ascii="Times New Roman" w:hAnsi="Times New Roman" w:cs="Times New Roman"/>
          <w:b/>
          <w:sz w:val="28"/>
          <w:szCs w:val="28"/>
        </w:rPr>
        <w:t>nesemnificativ</w:t>
      </w:r>
      <w:proofErr w:type="spellEnd"/>
      <w:r w:rsidRPr="00C5042A">
        <w:rPr>
          <w:rFonts w:ascii="Times New Roman" w:hAnsi="Times New Roman" w:cs="Times New Roman"/>
          <w:b/>
          <w:sz w:val="28"/>
          <w:szCs w:val="28"/>
        </w:rPr>
        <w:t xml:space="preserve">. </w:t>
      </w:r>
      <w:r w:rsidRPr="00C5042A">
        <w:rPr>
          <w:rFonts w:ascii="Times New Roman" w:hAnsi="Times New Roman" w:cs="Times New Roman"/>
          <w:sz w:val="28"/>
          <w:szCs w:val="28"/>
        </w:rPr>
        <w:t xml:space="preserve">Nu </w:t>
      </w:r>
      <w:proofErr w:type="spellStart"/>
      <w:r w:rsidRPr="00C5042A">
        <w:rPr>
          <w:rFonts w:ascii="Times New Roman" w:hAnsi="Times New Roman" w:cs="Times New Roman"/>
          <w:sz w:val="28"/>
          <w:szCs w:val="28"/>
        </w:rPr>
        <w:t>exista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posibilitatea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extinderii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impactului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nici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revesibilitatea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acestuia</w:t>
      </w:r>
      <w:proofErr w:type="spellEnd"/>
      <w:r w:rsidRPr="00C5042A">
        <w:rPr>
          <w:rFonts w:ascii="Times New Roman" w:hAnsi="Times New Roman" w:cs="Times New Roman"/>
          <w:sz w:val="28"/>
          <w:szCs w:val="28"/>
        </w:rPr>
        <w:t>.</w:t>
      </w:r>
    </w:p>
    <w:p w14:paraId="6A923A8A" w14:textId="77777777" w:rsidR="00B902A2" w:rsidRPr="00C5042A" w:rsidRDefault="00B902A2" w:rsidP="00B902A2">
      <w:pPr>
        <w:ind w:firstLine="567"/>
        <w:jc w:val="both"/>
        <w:rPr>
          <w:rFonts w:ascii="Times New Roman" w:hAnsi="Times New Roman" w:cs="Times New Roman"/>
          <w:b/>
          <w:sz w:val="28"/>
          <w:szCs w:val="28"/>
        </w:rPr>
      </w:pPr>
    </w:p>
    <w:p w14:paraId="06DCB8B2" w14:textId="77777777" w:rsidR="00B902A2" w:rsidRPr="00C5042A" w:rsidRDefault="00B902A2" w:rsidP="00B902A2">
      <w:pPr>
        <w:ind w:firstLine="567"/>
        <w:jc w:val="both"/>
        <w:rPr>
          <w:rFonts w:ascii="Times New Roman" w:hAnsi="Times New Roman" w:cs="Times New Roman"/>
          <w:sz w:val="28"/>
          <w:szCs w:val="28"/>
        </w:rPr>
      </w:pPr>
      <w:r w:rsidRPr="00C5042A">
        <w:rPr>
          <w:rFonts w:ascii="Times New Roman" w:hAnsi="Times New Roman" w:cs="Times New Roman"/>
          <w:b/>
          <w:sz w:val="28"/>
          <w:szCs w:val="28"/>
        </w:rPr>
        <w:t xml:space="preserve">Avand in </w:t>
      </w:r>
      <w:proofErr w:type="spellStart"/>
      <w:r w:rsidRPr="00C5042A">
        <w:rPr>
          <w:rFonts w:ascii="Times New Roman" w:hAnsi="Times New Roman" w:cs="Times New Roman"/>
          <w:b/>
          <w:sz w:val="28"/>
          <w:szCs w:val="28"/>
        </w:rPr>
        <w:t>vedere</w:t>
      </w:r>
      <w:proofErr w:type="spellEnd"/>
      <w:r w:rsidRPr="00C5042A">
        <w:rPr>
          <w:rFonts w:ascii="Times New Roman" w:hAnsi="Times New Roman" w:cs="Times New Roman"/>
          <w:b/>
          <w:sz w:val="28"/>
          <w:szCs w:val="28"/>
        </w:rPr>
        <w:t xml:space="preserve"> natura </w:t>
      </w:r>
      <w:proofErr w:type="spellStart"/>
      <w:r w:rsidRPr="00C5042A">
        <w:rPr>
          <w:rFonts w:ascii="Times New Roman" w:hAnsi="Times New Roman" w:cs="Times New Roman"/>
          <w:b/>
          <w:sz w:val="28"/>
          <w:szCs w:val="28"/>
        </w:rPr>
        <w:t>lucrarilor</w:t>
      </w:r>
      <w:proofErr w:type="spellEnd"/>
      <w:r w:rsidRPr="00C5042A">
        <w:rPr>
          <w:rFonts w:ascii="Times New Roman" w:hAnsi="Times New Roman" w:cs="Times New Roman"/>
          <w:b/>
          <w:sz w:val="28"/>
          <w:szCs w:val="28"/>
        </w:rPr>
        <w:t xml:space="preserve"> precum </w:t>
      </w:r>
      <w:proofErr w:type="spellStart"/>
      <w:r w:rsidRPr="00C5042A">
        <w:rPr>
          <w:rFonts w:ascii="Times New Roman" w:hAnsi="Times New Roman" w:cs="Times New Roman"/>
          <w:b/>
          <w:sz w:val="28"/>
          <w:szCs w:val="28"/>
        </w:rPr>
        <w:t>precum</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si</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conditiile</w:t>
      </w:r>
      <w:proofErr w:type="spellEnd"/>
      <w:r w:rsidRPr="00C5042A">
        <w:rPr>
          <w:rFonts w:ascii="Times New Roman" w:hAnsi="Times New Roman" w:cs="Times New Roman"/>
          <w:b/>
          <w:sz w:val="28"/>
          <w:szCs w:val="28"/>
        </w:rPr>
        <w:t xml:space="preserve"> de </w:t>
      </w:r>
      <w:proofErr w:type="spellStart"/>
      <w:r w:rsidRPr="00C5042A">
        <w:rPr>
          <w:rFonts w:ascii="Times New Roman" w:hAnsi="Times New Roman" w:cs="Times New Roman"/>
          <w:b/>
          <w:sz w:val="28"/>
          <w:szCs w:val="28"/>
        </w:rPr>
        <w:t>realizare</w:t>
      </w:r>
      <w:proofErr w:type="spellEnd"/>
      <w:r w:rsidRPr="00C5042A">
        <w:rPr>
          <w:rFonts w:ascii="Times New Roman" w:hAnsi="Times New Roman" w:cs="Times New Roman"/>
          <w:b/>
          <w:sz w:val="28"/>
          <w:szCs w:val="28"/>
        </w:rPr>
        <w:t xml:space="preserve"> </w:t>
      </w:r>
      <w:proofErr w:type="gramStart"/>
      <w:r w:rsidRPr="00C5042A">
        <w:rPr>
          <w:rFonts w:ascii="Times New Roman" w:hAnsi="Times New Roman" w:cs="Times New Roman"/>
          <w:b/>
          <w:sz w:val="28"/>
          <w:szCs w:val="28"/>
        </w:rPr>
        <w:t>a</w:t>
      </w:r>
      <w:proofErr w:type="gram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acestuia</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sz w:val="28"/>
          <w:szCs w:val="28"/>
        </w:rPr>
        <w:t>concluzionam</w:t>
      </w:r>
      <w:proofErr w:type="spellEnd"/>
      <w:r w:rsidRPr="00C5042A">
        <w:rPr>
          <w:rFonts w:ascii="Times New Roman" w:hAnsi="Times New Roman" w:cs="Times New Roman"/>
          <w:sz w:val="28"/>
          <w:szCs w:val="28"/>
        </w:rPr>
        <w:t xml:space="preserve"> ca,</w:t>
      </w:r>
      <w:r w:rsidRPr="00C5042A">
        <w:rPr>
          <w:rFonts w:ascii="Times New Roman" w:hAnsi="Times New Roman" w:cs="Times New Roman"/>
          <w:b/>
          <w:sz w:val="28"/>
          <w:szCs w:val="28"/>
        </w:rPr>
        <w:t xml:space="preserve"> </w:t>
      </w:r>
      <w:r w:rsidRPr="00C5042A">
        <w:rPr>
          <w:rFonts w:ascii="Times New Roman" w:hAnsi="Times New Roman" w:cs="Times New Roman"/>
          <w:b/>
          <w:bCs/>
          <w:sz w:val="28"/>
          <w:szCs w:val="28"/>
          <w:u w:val="single"/>
        </w:rPr>
        <w:t xml:space="preserve">nu </w:t>
      </w:r>
      <w:proofErr w:type="spellStart"/>
      <w:r w:rsidRPr="00C5042A">
        <w:rPr>
          <w:rFonts w:ascii="Times New Roman" w:hAnsi="Times New Roman" w:cs="Times New Roman"/>
          <w:b/>
          <w:bCs/>
          <w:sz w:val="28"/>
          <w:szCs w:val="28"/>
          <w:u w:val="single"/>
        </w:rPr>
        <w:t>va</w:t>
      </w:r>
      <w:proofErr w:type="spellEnd"/>
      <w:r w:rsidRPr="00C5042A">
        <w:rPr>
          <w:rFonts w:ascii="Times New Roman" w:hAnsi="Times New Roman" w:cs="Times New Roman"/>
          <w:b/>
          <w:bCs/>
          <w:sz w:val="28"/>
          <w:szCs w:val="28"/>
          <w:u w:val="single"/>
        </w:rPr>
        <w:t xml:space="preserve"> </w:t>
      </w:r>
      <w:proofErr w:type="spellStart"/>
      <w:r w:rsidRPr="00C5042A">
        <w:rPr>
          <w:rFonts w:ascii="Times New Roman" w:hAnsi="Times New Roman" w:cs="Times New Roman"/>
          <w:b/>
          <w:bCs/>
          <w:sz w:val="28"/>
          <w:szCs w:val="28"/>
          <w:u w:val="single"/>
        </w:rPr>
        <w:t>exista</w:t>
      </w:r>
      <w:proofErr w:type="spellEnd"/>
      <w:r w:rsidRPr="00C5042A">
        <w:rPr>
          <w:rFonts w:ascii="Times New Roman" w:hAnsi="Times New Roman" w:cs="Times New Roman"/>
          <w:b/>
          <w:bCs/>
          <w:sz w:val="28"/>
          <w:szCs w:val="28"/>
          <w:u w:val="single"/>
        </w:rPr>
        <w:t xml:space="preserve"> impact </w:t>
      </w:r>
      <w:proofErr w:type="spellStart"/>
      <w:r w:rsidRPr="00C5042A">
        <w:rPr>
          <w:rFonts w:ascii="Times New Roman" w:hAnsi="Times New Roman" w:cs="Times New Roman"/>
          <w:b/>
          <w:bCs/>
          <w:sz w:val="28"/>
          <w:szCs w:val="28"/>
          <w:u w:val="single"/>
        </w:rPr>
        <w:t>secundar</w:t>
      </w:r>
      <w:proofErr w:type="spellEnd"/>
    </w:p>
    <w:p w14:paraId="5CA6421B" w14:textId="77777777" w:rsidR="00B902A2" w:rsidRPr="00C5042A" w:rsidRDefault="00B902A2" w:rsidP="00B902A2">
      <w:pPr>
        <w:ind w:firstLine="567"/>
        <w:jc w:val="both"/>
        <w:rPr>
          <w:rFonts w:ascii="Times New Roman" w:hAnsi="Times New Roman" w:cs="Times New Roman"/>
          <w:sz w:val="28"/>
          <w:szCs w:val="28"/>
        </w:rPr>
      </w:pPr>
      <w:r w:rsidRPr="00C5042A">
        <w:rPr>
          <w:rFonts w:ascii="Times New Roman" w:eastAsia="Times New Roman" w:hAnsi="Times New Roman" w:cs="Times New Roman"/>
          <w:b/>
          <w:sz w:val="28"/>
          <w:szCs w:val="28"/>
          <w:lang w:eastAsia="ro-RO"/>
        </w:rPr>
        <w:t xml:space="preserve">Nu </w:t>
      </w:r>
      <w:proofErr w:type="spellStart"/>
      <w:r w:rsidRPr="00C5042A">
        <w:rPr>
          <w:rFonts w:ascii="Times New Roman" w:eastAsia="Times New Roman" w:hAnsi="Times New Roman" w:cs="Times New Roman"/>
          <w:b/>
          <w:sz w:val="28"/>
          <w:szCs w:val="28"/>
          <w:lang w:eastAsia="ro-RO"/>
        </w:rPr>
        <w:t>va</w:t>
      </w:r>
      <w:proofErr w:type="spellEnd"/>
      <w:r w:rsidRPr="00C5042A">
        <w:rPr>
          <w:rFonts w:ascii="Times New Roman" w:eastAsia="Times New Roman" w:hAnsi="Times New Roman" w:cs="Times New Roman"/>
          <w:b/>
          <w:sz w:val="28"/>
          <w:szCs w:val="28"/>
          <w:lang w:eastAsia="ro-RO"/>
        </w:rPr>
        <w:t xml:space="preserve"> </w:t>
      </w:r>
      <w:proofErr w:type="spellStart"/>
      <w:r w:rsidRPr="00C5042A">
        <w:rPr>
          <w:rFonts w:ascii="Times New Roman" w:eastAsia="Times New Roman" w:hAnsi="Times New Roman" w:cs="Times New Roman"/>
          <w:b/>
          <w:sz w:val="28"/>
          <w:szCs w:val="28"/>
          <w:lang w:eastAsia="ro-RO"/>
        </w:rPr>
        <w:t>exista</w:t>
      </w:r>
      <w:proofErr w:type="spellEnd"/>
      <w:r w:rsidRPr="00C5042A">
        <w:rPr>
          <w:rFonts w:ascii="Times New Roman" w:eastAsia="Times New Roman" w:hAnsi="Times New Roman" w:cs="Times New Roman"/>
          <w:b/>
          <w:sz w:val="28"/>
          <w:szCs w:val="28"/>
          <w:lang w:eastAsia="ro-RO"/>
        </w:rPr>
        <w:t xml:space="preserve"> impact </w:t>
      </w:r>
      <w:proofErr w:type="spellStart"/>
      <w:r w:rsidRPr="00C5042A">
        <w:rPr>
          <w:rFonts w:ascii="Times New Roman" w:eastAsia="Times New Roman" w:hAnsi="Times New Roman" w:cs="Times New Roman"/>
          <w:b/>
          <w:sz w:val="28"/>
          <w:szCs w:val="28"/>
          <w:lang w:eastAsia="ro-RO"/>
        </w:rPr>
        <w:t>rezidual</w:t>
      </w:r>
      <w:proofErr w:type="spellEnd"/>
    </w:p>
    <w:p w14:paraId="7142DD8C" w14:textId="77777777" w:rsidR="00B902A2" w:rsidRPr="00C5042A" w:rsidRDefault="00B902A2" w:rsidP="00B902A2">
      <w:pPr>
        <w:ind w:right="300" w:firstLine="852"/>
        <w:jc w:val="both"/>
        <w:rPr>
          <w:rFonts w:ascii="Times New Roman" w:eastAsia="Arial" w:hAnsi="Times New Roman" w:cs="Times New Roman"/>
          <w:b/>
          <w:i/>
          <w:iCs/>
          <w:sz w:val="28"/>
          <w:szCs w:val="28"/>
        </w:rPr>
      </w:pPr>
      <w:r w:rsidRPr="00C5042A">
        <w:rPr>
          <w:rFonts w:ascii="Times New Roman" w:eastAsia="Arial" w:hAnsi="Times New Roman" w:cs="Times New Roman"/>
          <w:b/>
          <w:iCs/>
          <w:sz w:val="28"/>
          <w:szCs w:val="28"/>
        </w:rPr>
        <w:t xml:space="preserve">In zona nu au </w:t>
      </w:r>
      <w:proofErr w:type="spellStart"/>
      <w:r w:rsidRPr="00C5042A">
        <w:rPr>
          <w:rFonts w:ascii="Times New Roman" w:eastAsia="Arial" w:hAnsi="Times New Roman" w:cs="Times New Roman"/>
          <w:b/>
          <w:iCs/>
          <w:sz w:val="28"/>
          <w:szCs w:val="28"/>
        </w:rPr>
        <w:t>fost</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identificate</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alte</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tipuri</w:t>
      </w:r>
      <w:proofErr w:type="spellEnd"/>
      <w:r w:rsidRPr="00C5042A">
        <w:rPr>
          <w:rFonts w:ascii="Times New Roman" w:eastAsia="Arial" w:hAnsi="Times New Roman" w:cs="Times New Roman"/>
          <w:b/>
          <w:iCs/>
          <w:sz w:val="28"/>
          <w:szCs w:val="28"/>
        </w:rPr>
        <w:t xml:space="preserve"> de </w:t>
      </w:r>
      <w:proofErr w:type="spellStart"/>
      <w:r w:rsidRPr="00C5042A">
        <w:rPr>
          <w:rFonts w:ascii="Times New Roman" w:eastAsia="Arial" w:hAnsi="Times New Roman" w:cs="Times New Roman"/>
          <w:b/>
          <w:iCs/>
          <w:sz w:val="28"/>
          <w:szCs w:val="28"/>
        </w:rPr>
        <w:t>proiecte</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autorizate</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sau</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propuse</w:t>
      </w:r>
      <w:proofErr w:type="spellEnd"/>
      <w:r w:rsidRPr="00C5042A">
        <w:rPr>
          <w:rFonts w:ascii="Times New Roman" w:eastAsia="Arial" w:hAnsi="Times New Roman" w:cs="Times New Roman"/>
          <w:b/>
          <w:iCs/>
          <w:sz w:val="28"/>
          <w:szCs w:val="28"/>
        </w:rPr>
        <w:t xml:space="preserve"> cu care </w:t>
      </w:r>
      <w:proofErr w:type="spellStart"/>
      <w:r w:rsidRPr="00C5042A">
        <w:rPr>
          <w:rFonts w:ascii="Times New Roman" w:eastAsia="Arial" w:hAnsi="Times New Roman" w:cs="Times New Roman"/>
          <w:b/>
          <w:iCs/>
          <w:sz w:val="28"/>
          <w:szCs w:val="28"/>
        </w:rPr>
        <w:t>obiectivul</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analizat</w:t>
      </w:r>
      <w:proofErr w:type="spellEnd"/>
      <w:r w:rsidRPr="00C5042A">
        <w:rPr>
          <w:rFonts w:ascii="Times New Roman" w:eastAsia="Arial" w:hAnsi="Times New Roman" w:cs="Times New Roman"/>
          <w:b/>
          <w:iCs/>
          <w:sz w:val="28"/>
          <w:szCs w:val="28"/>
        </w:rPr>
        <w:t xml:space="preserve"> </w:t>
      </w:r>
      <w:proofErr w:type="spellStart"/>
      <w:r w:rsidRPr="00C5042A">
        <w:rPr>
          <w:rFonts w:ascii="Times New Roman" w:eastAsia="Arial" w:hAnsi="Times New Roman" w:cs="Times New Roman"/>
          <w:b/>
          <w:iCs/>
          <w:sz w:val="28"/>
          <w:szCs w:val="28"/>
        </w:rPr>
        <w:t>poate</w:t>
      </w:r>
      <w:proofErr w:type="spellEnd"/>
      <w:r w:rsidRPr="00C5042A">
        <w:rPr>
          <w:rFonts w:ascii="Times New Roman" w:eastAsia="Arial" w:hAnsi="Times New Roman" w:cs="Times New Roman"/>
          <w:b/>
          <w:iCs/>
          <w:sz w:val="28"/>
          <w:szCs w:val="28"/>
        </w:rPr>
        <w:t xml:space="preserve"> genera impact </w:t>
      </w:r>
      <w:proofErr w:type="spellStart"/>
      <w:r w:rsidRPr="00C5042A">
        <w:rPr>
          <w:rFonts w:ascii="Times New Roman" w:eastAsia="Arial" w:hAnsi="Times New Roman" w:cs="Times New Roman"/>
          <w:b/>
          <w:iCs/>
          <w:sz w:val="28"/>
          <w:szCs w:val="28"/>
        </w:rPr>
        <w:t>cumulativ</w:t>
      </w:r>
      <w:proofErr w:type="spellEnd"/>
      <w:r w:rsidRPr="00C5042A">
        <w:rPr>
          <w:rFonts w:ascii="Times New Roman" w:eastAsia="Arial" w:hAnsi="Times New Roman" w:cs="Times New Roman"/>
          <w:b/>
          <w:i/>
          <w:iCs/>
          <w:sz w:val="28"/>
          <w:szCs w:val="28"/>
        </w:rPr>
        <w:t>.</w:t>
      </w:r>
    </w:p>
    <w:p w14:paraId="2D3A3899" w14:textId="52EC86FA" w:rsidR="00B902A2" w:rsidRPr="00C5042A" w:rsidRDefault="00B902A2" w:rsidP="00B902A2">
      <w:pPr>
        <w:ind w:firstLine="567"/>
        <w:jc w:val="both"/>
        <w:rPr>
          <w:rFonts w:ascii="Times New Roman" w:hAnsi="Times New Roman" w:cs="Times New Roman"/>
          <w:sz w:val="28"/>
          <w:szCs w:val="28"/>
        </w:rPr>
      </w:pPr>
      <w:r w:rsidRPr="00C5042A">
        <w:rPr>
          <w:rFonts w:ascii="Times New Roman" w:hAnsi="Times New Roman" w:cs="Times New Roman"/>
          <w:b/>
          <w:bCs/>
          <w:sz w:val="28"/>
          <w:szCs w:val="28"/>
        </w:rPr>
        <w:t xml:space="preserve">Natura </w:t>
      </w:r>
      <w:proofErr w:type="spellStart"/>
      <w:r w:rsidRPr="00C5042A">
        <w:rPr>
          <w:rFonts w:ascii="Times New Roman" w:hAnsi="Times New Roman" w:cs="Times New Roman"/>
          <w:b/>
          <w:bCs/>
          <w:sz w:val="28"/>
          <w:szCs w:val="28"/>
        </w:rPr>
        <w:t>transfrontalieră</w:t>
      </w:r>
      <w:proofErr w:type="spellEnd"/>
      <w:r w:rsidRPr="00C5042A">
        <w:rPr>
          <w:rFonts w:ascii="Times New Roman" w:hAnsi="Times New Roman" w:cs="Times New Roman"/>
          <w:b/>
          <w:bCs/>
          <w:sz w:val="28"/>
          <w:szCs w:val="28"/>
        </w:rPr>
        <w:t xml:space="preserve"> </w:t>
      </w:r>
      <w:proofErr w:type="gramStart"/>
      <w:r w:rsidRPr="00C5042A">
        <w:rPr>
          <w:rFonts w:ascii="Times New Roman" w:hAnsi="Times New Roman" w:cs="Times New Roman"/>
          <w:b/>
          <w:bCs/>
          <w:sz w:val="28"/>
          <w:szCs w:val="28"/>
        </w:rPr>
        <w:t>a</w:t>
      </w:r>
      <w:proofErr w:type="gramEnd"/>
      <w:r w:rsidRPr="00C5042A">
        <w:rPr>
          <w:rFonts w:ascii="Times New Roman" w:hAnsi="Times New Roman" w:cs="Times New Roman"/>
          <w:b/>
          <w:bCs/>
          <w:sz w:val="28"/>
          <w:szCs w:val="28"/>
        </w:rPr>
        <w:t xml:space="preserve"> </w:t>
      </w:r>
      <w:proofErr w:type="spellStart"/>
      <w:r w:rsidRPr="00C5042A">
        <w:rPr>
          <w:rFonts w:ascii="Times New Roman" w:hAnsi="Times New Roman" w:cs="Times New Roman"/>
          <w:b/>
          <w:bCs/>
          <w:sz w:val="28"/>
          <w:szCs w:val="28"/>
        </w:rPr>
        <w:t>impactulu</w:t>
      </w:r>
      <w:r w:rsidRPr="00C5042A">
        <w:rPr>
          <w:rFonts w:ascii="Times New Roman" w:hAnsi="Times New Roman" w:cs="Times New Roman"/>
          <w:sz w:val="28"/>
          <w:szCs w:val="28"/>
        </w:rPr>
        <w:t>i</w:t>
      </w:r>
      <w:proofErr w:type="spellEnd"/>
      <w:r w:rsidRPr="00C5042A">
        <w:rPr>
          <w:rFonts w:ascii="Times New Roman" w:hAnsi="Times New Roman" w:cs="Times New Roman"/>
          <w:sz w:val="28"/>
          <w:szCs w:val="28"/>
        </w:rPr>
        <w:t>.</w:t>
      </w:r>
      <w:r w:rsidR="003B6F55">
        <w:rPr>
          <w:rFonts w:ascii="Times New Roman" w:hAnsi="Times New Roman" w:cs="Times New Roman"/>
          <w:sz w:val="28"/>
          <w:szCs w:val="28"/>
        </w:rPr>
        <w:t xml:space="preserve"> </w:t>
      </w:r>
      <w:r w:rsidRPr="00C5042A">
        <w:rPr>
          <w:rFonts w:ascii="Times New Roman" w:hAnsi="Times New Roman" w:cs="Times New Roman"/>
          <w:sz w:val="28"/>
          <w:szCs w:val="28"/>
        </w:rPr>
        <w:t xml:space="preserve">Nu </w:t>
      </w:r>
      <w:proofErr w:type="spellStart"/>
      <w:r w:rsidRPr="00C5042A">
        <w:rPr>
          <w:rFonts w:ascii="Times New Roman" w:hAnsi="Times New Roman" w:cs="Times New Roman"/>
          <w:sz w:val="28"/>
          <w:szCs w:val="28"/>
        </w:rPr>
        <w:t>este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cazul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Obiectivul</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investiții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propus</w:t>
      </w:r>
      <w:proofErr w:type="spellEnd"/>
      <w:r w:rsidRPr="00C5042A">
        <w:rPr>
          <w:rFonts w:ascii="Times New Roman" w:hAnsi="Times New Roman" w:cs="Times New Roman"/>
          <w:sz w:val="28"/>
          <w:szCs w:val="28"/>
        </w:rPr>
        <w:t xml:space="preserve"> nu se </w:t>
      </w:r>
      <w:proofErr w:type="spellStart"/>
      <w:r w:rsidRPr="00C5042A">
        <w:rPr>
          <w:rFonts w:ascii="Times New Roman" w:hAnsi="Times New Roman" w:cs="Times New Roman"/>
          <w:sz w:val="28"/>
          <w:szCs w:val="28"/>
        </w:rPr>
        <w:t>încadrează</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în</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spațiul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transfrontalier</w:t>
      </w:r>
      <w:proofErr w:type="spellEnd"/>
      <w:r w:rsidRPr="00C5042A">
        <w:rPr>
          <w:rFonts w:ascii="Times New Roman" w:hAnsi="Times New Roman" w:cs="Times New Roman"/>
          <w:sz w:val="28"/>
          <w:szCs w:val="28"/>
        </w:rPr>
        <w:t>.</w:t>
      </w:r>
    </w:p>
    <w:p w14:paraId="2D9A1F6C" w14:textId="77777777" w:rsidR="00B902A2" w:rsidRPr="00B902A2" w:rsidRDefault="00B902A2" w:rsidP="00B902A2">
      <w:pPr>
        <w:ind w:firstLine="567"/>
        <w:jc w:val="both"/>
        <w:rPr>
          <w:rFonts w:ascii="Times New Roman" w:hAnsi="Times New Roman" w:cs="Times New Roman"/>
          <w:sz w:val="28"/>
          <w:szCs w:val="28"/>
        </w:rPr>
      </w:pPr>
    </w:p>
    <w:p w14:paraId="0CB443E9" w14:textId="77777777" w:rsidR="00B902A2" w:rsidRPr="00B902A2" w:rsidRDefault="00B902A2" w:rsidP="00B902A2">
      <w:pPr>
        <w:ind w:firstLine="567"/>
        <w:jc w:val="both"/>
        <w:rPr>
          <w:rFonts w:ascii="Times New Roman" w:hAnsi="Times New Roman" w:cs="Times New Roman"/>
          <w:sz w:val="28"/>
          <w:szCs w:val="28"/>
        </w:rPr>
      </w:pPr>
      <w:bookmarkStart w:id="63" w:name="p-275168602"/>
      <w:bookmarkEnd w:id="63"/>
      <w:r w:rsidRPr="00B902A2">
        <w:rPr>
          <w:rFonts w:ascii="Times New Roman" w:eastAsia="Times New Roman" w:hAnsi="Times New Roman" w:cs="Times New Roman"/>
          <w:b/>
          <w:bCs/>
          <w:sz w:val="28"/>
          <w:szCs w:val="28"/>
          <w:u w:val="single"/>
        </w:rPr>
        <w:t xml:space="preserve">VIII. Prevederi </w:t>
      </w:r>
      <w:proofErr w:type="spellStart"/>
      <w:r w:rsidRPr="00B902A2">
        <w:rPr>
          <w:rFonts w:ascii="Times New Roman" w:eastAsia="Times New Roman" w:hAnsi="Times New Roman" w:cs="Times New Roman"/>
          <w:b/>
          <w:bCs/>
          <w:sz w:val="28"/>
          <w:szCs w:val="28"/>
          <w:u w:val="single"/>
        </w:rPr>
        <w:t>pentru</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monitorizarea</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mediului</w:t>
      </w:r>
      <w:proofErr w:type="spellEnd"/>
      <w:r w:rsidRPr="00B902A2">
        <w:rPr>
          <w:rFonts w:ascii="Times New Roman" w:eastAsia="Times New Roman" w:hAnsi="Times New Roman" w:cs="Times New Roman"/>
          <w:b/>
          <w:bCs/>
          <w:sz w:val="28"/>
          <w:szCs w:val="28"/>
          <w:u w:val="single"/>
        </w:rPr>
        <w:t xml:space="preserve"> </w:t>
      </w:r>
    </w:p>
    <w:p w14:paraId="7A9DF4AB" w14:textId="77777777" w:rsidR="00B902A2" w:rsidRPr="00B902A2" w:rsidRDefault="00B902A2" w:rsidP="00B902A2">
      <w:pPr>
        <w:spacing w:line="252" w:lineRule="auto"/>
        <w:ind w:left="860" w:right="3060"/>
        <w:jc w:val="both"/>
        <w:rPr>
          <w:rFonts w:ascii="Times New Roman" w:hAnsi="Times New Roman" w:cs="Times New Roman"/>
          <w:sz w:val="28"/>
          <w:szCs w:val="28"/>
        </w:rPr>
      </w:pPr>
      <w:r w:rsidRPr="00B902A2">
        <w:rPr>
          <w:rFonts w:ascii="Times New Roman" w:eastAsia="Arial" w:hAnsi="Times New Roman" w:cs="Times New Roman"/>
          <w:sz w:val="28"/>
          <w:szCs w:val="28"/>
        </w:rPr>
        <w:t xml:space="preserve">Pe </w:t>
      </w:r>
      <w:proofErr w:type="spellStart"/>
      <w:r w:rsidRPr="00B902A2">
        <w:rPr>
          <w:rFonts w:ascii="Times New Roman" w:eastAsia="Arial" w:hAnsi="Times New Roman" w:cs="Times New Roman"/>
          <w:sz w:val="28"/>
          <w:szCs w:val="28"/>
        </w:rPr>
        <w:t>perioada</w:t>
      </w:r>
      <w:proofErr w:type="spellEnd"/>
      <w:r w:rsidRPr="00B902A2">
        <w:rPr>
          <w:rFonts w:ascii="Times New Roman" w:eastAsia="Arial" w:hAnsi="Times New Roman" w:cs="Times New Roman"/>
          <w:sz w:val="28"/>
          <w:szCs w:val="28"/>
        </w:rPr>
        <w:t xml:space="preserve"> de </w:t>
      </w:r>
      <w:proofErr w:type="spellStart"/>
      <w:r w:rsidRPr="00B902A2">
        <w:rPr>
          <w:rFonts w:ascii="Times New Roman" w:eastAsia="Arial" w:hAnsi="Times New Roman" w:cs="Times New Roman"/>
          <w:sz w:val="28"/>
          <w:szCs w:val="28"/>
        </w:rPr>
        <w:t>implementare</w:t>
      </w:r>
      <w:proofErr w:type="spellEnd"/>
      <w:r w:rsidRPr="00B902A2">
        <w:rPr>
          <w:rFonts w:ascii="Times New Roman" w:eastAsia="Arial" w:hAnsi="Times New Roman" w:cs="Times New Roman"/>
          <w:sz w:val="28"/>
          <w:szCs w:val="28"/>
        </w:rPr>
        <w:t xml:space="preserve"> a </w:t>
      </w:r>
      <w:proofErr w:type="spellStart"/>
      <w:r w:rsidRPr="00B902A2">
        <w:rPr>
          <w:rFonts w:ascii="Times New Roman" w:eastAsia="Arial" w:hAnsi="Times New Roman" w:cs="Times New Roman"/>
          <w:sz w:val="28"/>
          <w:szCs w:val="28"/>
        </w:rPr>
        <w:t>proiectului</w:t>
      </w:r>
      <w:proofErr w:type="spellEnd"/>
    </w:p>
    <w:p w14:paraId="18C038B6" w14:textId="77777777" w:rsidR="00B902A2" w:rsidRPr="00B902A2" w:rsidRDefault="00B902A2" w:rsidP="00B902A2">
      <w:pPr>
        <w:spacing w:line="0" w:lineRule="atLeast"/>
        <w:ind w:left="860"/>
        <w:jc w:val="both"/>
        <w:rPr>
          <w:rFonts w:ascii="Times New Roman" w:hAnsi="Times New Roman" w:cs="Times New Roman"/>
          <w:sz w:val="28"/>
          <w:szCs w:val="28"/>
        </w:rPr>
      </w:pPr>
      <w:proofErr w:type="spellStart"/>
      <w:r w:rsidRPr="00B902A2">
        <w:rPr>
          <w:rFonts w:ascii="Times New Roman" w:eastAsia="Arial" w:hAnsi="Times New Roman" w:cs="Times New Roman"/>
          <w:sz w:val="28"/>
          <w:szCs w:val="28"/>
        </w:rPr>
        <w:t>Gestionarea</w:t>
      </w:r>
      <w:proofErr w:type="spellEnd"/>
      <w:r w:rsidRPr="00B902A2">
        <w:rPr>
          <w:rFonts w:ascii="Times New Roman" w:eastAsia="Arial" w:hAnsi="Times New Roman" w:cs="Times New Roman"/>
          <w:sz w:val="28"/>
          <w:szCs w:val="28"/>
        </w:rPr>
        <w:t xml:space="preserve"> </w:t>
      </w:r>
      <w:proofErr w:type="spellStart"/>
      <w:r w:rsidRPr="00B902A2">
        <w:rPr>
          <w:rFonts w:ascii="Times New Roman" w:eastAsia="Arial" w:hAnsi="Times New Roman" w:cs="Times New Roman"/>
          <w:sz w:val="28"/>
          <w:szCs w:val="28"/>
        </w:rPr>
        <w:t>corespunzatoare</w:t>
      </w:r>
      <w:proofErr w:type="spellEnd"/>
      <w:r w:rsidRPr="00B902A2">
        <w:rPr>
          <w:rFonts w:ascii="Times New Roman" w:eastAsia="Arial" w:hAnsi="Times New Roman" w:cs="Times New Roman"/>
          <w:sz w:val="28"/>
          <w:szCs w:val="28"/>
        </w:rPr>
        <w:t xml:space="preserve"> a </w:t>
      </w:r>
      <w:proofErr w:type="spellStart"/>
      <w:r w:rsidRPr="00B902A2">
        <w:rPr>
          <w:rFonts w:ascii="Times New Roman" w:eastAsia="Arial" w:hAnsi="Times New Roman" w:cs="Times New Roman"/>
          <w:sz w:val="28"/>
          <w:szCs w:val="28"/>
        </w:rPr>
        <w:t>deseurilor</w:t>
      </w:r>
      <w:proofErr w:type="spellEnd"/>
      <w:r w:rsidRPr="00B902A2">
        <w:rPr>
          <w:rFonts w:ascii="Times New Roman" w:eastAsia="Arial" w:hAnsi="Times New Roman" w:cs="Times New Roman"/>
          <w:sz w:val="28"/>
          <w:szCs w:val="28"/>
        </w:rPr>
        <w:t xml:space="preserve"> </w:t>
      </w:r>
      <w:proofErr w:type="spellStart"/>
      <w:r w:rsidRPr="00B902A2">
        <w:rPr>
          <w:rFonts w:ascii="Times New Roman" w:eastAsia="Arial" w:hAnsi="Times New Roman" w:cs="Times New Roman"/>
          <w:sz w:val="28"/>
          <w:szCs w:val="28"/>
        </w:rPr>
        <w:t>rezultate</w:t>
      </w:r>
      <w:proofErr w:type="spellEnd"/>
      <w:r w:rsidRPr="00B902A2">
        <w:rPr>
          <w:rFonts w:ascii="Times New Roman" w:eastAsia="Arial" w:hAnsi="Times New Roman" w:cs="Times New Roman"/>
          <w:sz w:val="28"/>
          <w:szCs w:val="28"/>
        </w:rPr>
        <w:t xml:space="preserve"> din </w:t>
      </w:r>
      <w:proofErr w:type="spellStart"/>
      <w:r w:rsidRPr="00B902A2">
        <w:rPr>
          <w:rFonts w:ascii="Times New Roman" w:eastAsia="Arial" w:hAnsi="Times New Roman" w:cs="Times New Roman"/>
          <w:sz w:val="28"/>
          <w:szCs w:val="28"/>
        </w:rPr>
        <w:t>activitate</w:t>
      </w:r>
      <w:proofErr w:type="spellEnd"/>
      <w:r w:rsidRPr="00B902A2">
        <w:rPr>
          <w:rFonts w:ascii="Times New Roman" w:eastAsia="Arial" w:hAnsi="Times New Roman" w:cs="Times New Roman"/>
          <w:sz w:val="28"/>
          <w:szCs w:val="28"/>
        </w:rPr>
        <w:t>.</w:t>
      </w:r>
    </w:p>
    <w:p w14:paraId="214C69DF" w14:textId="77777777" w:rsidR="00B902A2" w:rsidRPr="00B902A2" w:rsidRDefault="00B902A2" w:rsidP="00B902A2">
      <w:pPr>
        <w:spacing w:line="240" w:lineRule="exact"/>
        <w:jc w:val="both"/>
        <w:rPr>
          <w:rFonts w:ascii="Times New Roman" w:eastAsia="Times New Roman" w:hAnsi="Times New Roman" w:cs="Times New Roman"/>
          <w:sz w:val="28"/>
          <w:szCs w:val="28"/>
        </w:rPr>
      </w:pPr>
    </w:p>
    <w:p w14:paraId="0B865BFE" w14:textId="77777777" w:rsidR="00B902A2" w:rsidRPr="00B902A2" w:rsidRDefault="00B902A2" w:rsidP="00B902A2">
      <w:pPr>
        <w:spacing w:line="0" w:lineRule="atLeast"/>
        <w:ind w:left="860"/>
        <w:jc w:val="both"/>
        <w:rPr>
          <w:rFonts w:ascii="Times New Roman" w:hAnsi="Times New Roman" w:cs="Times New Roman"/>
          <w:sz w:val="28"/>
          <w:szCs w:val="28"/>
        </w:rPr>
      </w:pPr>
      <w:r w:rsidRPr="00B902A2">
        <w:rPr>
          <w:rFonts w:ascii="Times New Roman" w:eastAsia="Arial" w:hAnsi="Times New Roman" w:cs="Times New Roman"/>
          <w:sz w:val="28"/>
          <w:szCs w:val="28"/>
        </w:rPr>
        <w:t xml:space="preserve">Pe </w:t>
      </w:r>
      <w:proofErr w:type="spellStart"/>
      <w:r w:rsidRPr="00B902A2">
        <w:rPr>
          <w:rFonts w:ascii="Times New Roman" w:eastAsia="Arial" w:hAnsi="Times New Roman" w:cs="Times New Roman"/>
          <w:sz w:val="28"/>
          <w:szCs w:val="28"/>
        </w:rPr>
        <w:t>perioada</w:t>
      </w:r>
      <w:proofErr w:type="spellEnd"/>
      <w:r w:rsidRPr="00B902A2">
        <w:rPr>
          <w:rFonts w:ascii="Times New Roman" w:eastAsia="Arial" w:hAnsi="Times New Roman" w:cs="Times New Roman"/>
          <w:sz w:val="28"/>
          <w:szCs w:val="28"/>
        </w:rPr>
        <w:t xml:space="preserve"> de </w:t>
      </w:r>
      <w:proofErr w:type="spellStart"/>
      <w:r w:rsidRPr="00B902A2">
        <w:rPr>
          <w:rFonts w:ascii="Times New Roman" w:eastAsia="Arial" w:hAnsi="Times New Roman" w:cs="Times New Roman"/>
          <w:sz w:val="28"/>
          <w:szCs w:val="28"/>
        </w:rPr>
        <w:t>functionare</w:t>
      </w:r>
      <w:proofErr w:type="spellEnd"/>
    </w:p>
    <w:p w14:paraId="3C83D9CB" w14:textId="77777777" w:rsidR="00B902A2" w:rsidRPr="00B902A2" w:rsidRDefault="00B902A2" w:rsidP="00B902A2">
      <w:pPr>
        <w:spacing w:line="11" w:lineRule="exact"/>
        <w:jc w:val="both"/>
        <w:rPr>
          <w:rFonts w:ascii="Times New Roman" w:eastAsia="Times New Roman" w:hAnsi="Times New Roman" w:cs="Times New Roman"/>
          <w:sz w:val="28"/>
          <w:szCs w:val="28"/>
        </w:rPr>
      </w:pPr>
    </w:p>
    <w:p w14:paraId="29471544" w14:textId="77777777" w:rsidR="00B902A2" w:rsidRPr="00B902A2" w:rsidRDefault="00B902A2" w:rsidP="00B902A2">
      <w:pPr>
        <w:spacing w:line="228" w:lineRule="auto"/>
        <w:ind w:firstLine="852"/>
        <w:jc w:val="both"/>
        <w:rPr>
          <w:rFonts w:ascii="Times New Roman" w:hAnsi="Times New Roman" w:cs="Times New Roman"/>
          <w:sz w:val="28"/>
          <w:szCs w:val="28"/>
        </w:rPr>
      </w:pPr>
      <w:proofErr w:type="spellStart"/>
      <w:r w:rsidRPr="00B902A2">
        <w:rPr>
          <w:rFonts w:ascii="Times New Roman" w:eastAsia="Times New Roman" w:hAnsi="Times New Roman" w:cs="Times New Roman"/>
          <w:sz w:val="28"/>
          <w:szCs w:val="28"/>
        </w:rPr>
        <w:t>Monitorizarea</w:t>
      </w:r>
      <w:proofErr w:type="spellEnd"/>
      <w:r w:rsidRPr="00B902A2">
        <w:rPr>
          <w:rFonts w:ascii="Times New Roman" w:eastAsia="Times New Roman" w:hAnsi="Times New Roman" w:cs="Times New Roman"/>
          <w:sz w:val="28"/>
          <w:szCs w:val="28"/>
        </w:rPr>
        <w:t xml:space="preserve"> se </w:t>
      </w:r>
      <w:proofErr w:type="spellStart"/>
      <w:r w:rsidRPr="00B902A2">
        <w:rPr>
          <w:rFonts w:ascii="Times New Roman" w:eastAsia="Times New Roman" w:hAnsi="Times New Roman" w:cs="Times New Roman"/>
          <w:sz w:val="28"/>
          <w:szCs w:val="28"/>
        </w:rPr>
        <w:t>va</w:t>
      </w:r>
      <w:proofErr w:type="spellEnd"/>
      <w:r w:rsidRPr="00B902A2">
        <w:rPr>
          <w:rFonts w:ascii="Times New Roman" w:eastAsia="Times New Roman" w:hAnsi="Times New Roman" w:cs="Times New Roman"/>
          <w:sz w:val="28"/>
          <w:szCs w:val="28"/>
        </w:rPr>
        <w:t xml:space="preserve"> </w:t>
      </w:r>
      <w:proofErr w:type="spellStart"/>
      <w:r w:rsidRPr="00B902A2">
        <w:rPr>
          <w:rFonts w:ascii="Times New Roman" w:eastAsia="Times New Roman" w:hAnsi="Times New Roman" w:cs="Times New Roman"/>
          <w:sz w:val="28"/>
          <w:szCs w:val="28"/>
        </w:rPr>
        <w:t>realiza</w:t>
      </w:r>
      <w:proofErr w:type="spellEnd"/>
      <w:r w:rsidRPr="00B902A2">
        <w:rPr>
          <w:rFonts w:ascii="Times New Roman" w:eastAsia="Times New Roman" w:hAnsi="Times New Roman" w:cs="Times New Roman"/>
          <w:sz w:val="28"/>
          <w:szCs w:val="28"/>
        </w:rPr>
        <w:t xml:space="preserve"> conform </w:t>
      </w:r>
      <w:proofErr w:type="spellStart"/>
      <w:r w:rsidRPr="00B902A2">
        <w:rPr>
          <w:rFonts w:ascii="Times New Roman" w:eastAsia="Times New Roman" w:hAnsi="Times New Roman" w:cs="Times New Roman"/>
          <w:sz w:val="28"/>
          <w:szCs w:val="28"/>
        </w:rPr>
        <w:t>impunerilor</w:t>
      </w:r>
      <w:proofErr w:type="spellEnd"/>
      <w:r w:rsidRPr="00B902A2">
        <w:rPr>
          <w:rFonts w:ascii="Times New Roman" w:eastAsia="Times New Roman" w:hAnsi="Times New Roman" w:cs="Times New Roman"/>
          <w:sz w:val="28"/>
          <w:szCs w:val="28"/>
        </w:rPr>
        <w:t xml:space="preserve"> din </w:t>
      </w:r>
      <w:proofErr w:type="spellStart"/>
      <w:r w:rsidRPr="00B902A2">
        <w:rPr>
          <w:rFonts w:ascii="Times New Roman" w:eastAsia="Times New Roman" w:hAnsi="Times New Roman" w:cs="Times New Roman"/>
          <w:sz w:val="28"/>
          <w:szCs w:val="28"/>
        </w:rPr>
        <w:t>actul</w:t>
      </w:r>
      <w:proofErr w:type="spellEnd"/>
      <w:r w:rsidRPr="00B902A2">
        <w:rPr>
          <w:rFonts w:ascii="Times New Roman" w:eastAsia="Times New Roman" w:hAnsi="Times New Roman" w:cs="Times New Roman"/>
          <w:sz w:val="28"/>
          <w:szCs w:val="28"/>
        </w:rPr>
        <w:t xml:space="preserve"> de </w:t>
      </w:r>
      <w:proofErr w:type="spellStart"/>
      <w:r w:rsidRPr="00B902A2">
        <w:rPr>
          <w:rFonts w:ascii="Times New Roman" w:eastAsia="Times New Roman" w:hAnsi="Times New Roman" w:cs="Times New Roman"/>
          <w:sz w:val="28"/>
          <w:szCs w:val="28"/>
        </w:rPr>
        <w:t>reglementare</w:t>
      </w:r>
      <w:proofErr w:type="spellEnd"/>
      <w:r w:rsidRPr="00B902A2">
        <w:rPr>
          <w:rFonts w:ascii="Times New Roman" w:eastAsia="Times New Roman" w:hAnsi="Times New Roman" w:cs="Times New Roman"/>
          <w:sz w:val="28"/>
          <w:szCs w:val="28"/>
        </w:rPr>
        <w:t xml:space="preserve"> </w:t>
      </w:r>
      <w:proofErr w:type="spellStart"/>
      <w:r w:rsidRPr="00B902A2">
        <w:rPr>
          <w:rFonts w:ascii="Times New Roman" w:eastAsia="Times New Roman" w:hAnsi="Times New Roman" w:cs="Times New Roman"/>
          <w:sz w:val="28"/>
          <w:szCs w:val="28"/>
        </w:rPr>
        <w:t>emis</w:t>
      </w:r>
      <w:proofErr w:type="spellEnd"/>
      <w:r w:rsidRPr="00B902A2">
        <w:rPr>
          <w:rFonts w:ascii="Times New Roman" w:eastAsia="Times New Roman" w:hAnsi="Times New Roman" w:cs="Times New Roman"/>
          <w:sz w:val="28"/>
          <w:szCs w:val="28"/>
        </w:rPr>
        <w:t xml:space="preserve"> de </w:t>
      </w:r>
      <w:proofErr w:type="spellStart"/>
      <w:r w:rsidRPr="00B902A2">
        <w:rPr>
          <w:rFonts w:ascii="Times New Roman" w:eastAsia="Times New Roman" w:hAnsi="Times New Roman" w:cs="Times New Roman"/>
          <w:sz w:val="28"/>
          <w:szCs w:val="28"/>
        </w:rPr>
        <w:t>Agentia</w:t>
      </w:r>
      <w:proofErr w:type="spellEnd"/>
      <w:r w:rsidRPr="00B902A2">
        <w:rPr>
          <w:rFonts w:ascii="Times New Roman" w:eastAsia="Times New Roman" w:hAnsi="Times New Roman" w:cs="Times New Roman"/>
          <w:sz w:val="28"/>
          <w:szCs w:val="28"/>
        </w:rPr>
        <w:t xml:space="preserve"> </w:t>
      </w:r>
      <w:proofErr w:type="spellStart"/>
      <w:r w:rsidRPr="00B902A2">
        <w:rPr>
          <w:rFonts w:ascii="Times New Roman" w:eastAsia="Times New Roman" w:hAnsi="Times New Roman" w:cs="Times New Roman"/>
          <w:sz w:val="28"/>
          <w:szCs w:val="28"/>
        </w:rPr>
        <w:t>pentru</w:t>
      </w:r>
      <w:proofErr w:type="spellEnd"/>
      <w:r w:rsidRPr="00B902A2">
        <w:rPr>
          <w:rFonts w:ascii="Times New Roman" w:eastAsia="Times New Roman" w:hAnsi="Times New Roman" w:cs="Times New Roman"/>
          <w:sz w:val="28"/>
          <w:szCs w:val="28"/>
        </w:rPr>
        <w:t xml:space="preserve"> </w:t>
      </w:r>
      <w:proofErr w:type="spellStart"/>
      <w:r w:rsidRPr="00B902A2">
        <w:rPr>
          <w:rFonts w:ascii="Times New Roman" w:eastAsia="Times New Roman" w:hAnsi="Times New Roman" w:cs="Times New Roman"/>
          <w:sz w:val="28"/>
          <w:szCs w:val="28"/>
        </w:rPr>
        <w:t>Protectia</w:t>
      </w:r>
      <w:proofErr w:type="spellEnd"/>
      <w:r w:rsidRPr="00B902A2">
        <w:rPr>
          <w:rFonts w:ascii="Times New Roman" w:eastAsia="Times New Roman" w:hAnsi="Times New Roman" w:cs="Times New Roman"/>
          <w:sz w:val="28"/>
          <w:szCs w:val="28"/>
        </w:rPr>
        <w:t xml:space="preserve"> </w:t>
      </w:r>
      <w:proofErr w:type="spellStart"/>
      <w:r w:rsidRPr="00B902A2">
        <w:rPr>
          <w:rFonts w:ascii="Times New Roman" w:eastAsia="Times New Roman" w:hAnsi="Times New Roman" w:cs="Times New Roman"/>
          <w:sz w:val="28"/>
          <w:szCs w:val="28"/>
        </w:rPr>
        <w:t>Mediului</w:t>
      </w:r>
      <w:proofErr w:type="spellEnd"/>
      <w:r w:rsidRPr="00B902A2">
        <w:rPr>
          <w:rFonts w:ascii="Times New Roman" w:eastAsia="Times New Roman" w:hAnsi="Times New Roman" w:cs="Times New Roman"/>
          <w:sz w:val="28"/>
          <w:szCs w:val="28"/>
        </w:rPr>
        <w:t xml:space="preserve"> Constanta.</w:t>
      </w:r>
    </w:p>
    <w:p w14:paraId="2707A759" w14:textId="77777777" w:rsidR="00B902A2" w:rsidRPr="00B902A2" w:rsidRDefault="00B902A2" w:rsidP="00B902A2">
      <w:pPr>
        <w:ind w:firstLine="567"/>
        <w:rPr>
          <w:rFonts w:ascii="Times New Roman" w:hAnsi="Times New Roman" w:cs="Times New Roman"/>
          <w:sz w:val="28"/>
          <w:szCs w:val="28"/>
        </w:rPr>
      </w:pPr>
    </w:p>
    <w:p w14:paraId="6BABCC68" w14:textId="77777777" w:rsidR="00B902A2" w:rsidRPr="00B902A2" w:rsidRDefault="00B902A2" w:rsidP="00B902A2">
      <w:pPr>
        <w:ind w:firstLine="567"/>
        <w:jc w:val="both"/>
        <w:rPr>
          <w:rFonts w:ascii="Times New Roman" w:hAnsi="Times New Roman" w:cs="Times New Roman"/>
          <w:sz w:val="28"/>
          <w:szCs w:val="28"/>
        </w:rPr>
      </w:pPr>
      <w:r w:rsidRPr="00B902A2">
        <w:rPr>
          <w:rFonts w:ascii="Times New Roman" w:eastAsia="Times New Roman" w:hAnsi="Times New Roman" w:cs="Times New Roman"/>
          <w:b/>
          <w:bCs/>
          <w:sz w:val="28"/>
          <w:szCs w:val="28"/>
          <w:u w:val="single"/>
        </w:rPr>
        <w:t xml:space="preserve">IX. </w:t>
      </w:r>
      <w:proofErr w:type="spellStart"/>
      <w:r w:rsidRPr="00B902A2">
        <w:rPr>
          <w:rFonts w:ascii="Times New Roman" w:eastAsia="Times New Roman" w:hAnsi="Times New Roman" w:cs="Times New Roman"/>
          <w:b/>
          <w:bCs/>
          <w:sz w:val="28"/>
          <w:szCs w:val="28"/>
          <w:u w:val="single"/>
        </w:rPr>
        <w:t>Legătura</w:t>
      </w:r>
      <w:proofErr w:type="spellEnd"/>
      <w:r w:rsidRPr="00B902A2">
        <w:rPr>
          <w:rFonts w:ascii="Times New Roman" w:eastAsia="Times New Roman" w:hAnsi="Times New Roman" w:cs="Times New Roman"/>
          <w:b/>
          <w:bCs/>
          <w:sz w:val="28"/>
          <w:szCs w:val="28"/>
          <w:u w:val="single"/>
        </w:rPr>
        <w:t xml:space="preserve"> cu </w:t>
      </w:r>
      <w:proofErr w:type="spellStart"/>
      <w:r w:rsidRPr="00B902A2">
        <w:rPr>
          <w:rFonts w:ascii="Times New Roman" w:eastAsia="Times New Roman" w:hAnsi="Times New Roman" w:cs="Times New Roman"/>
          <w:b/>
          <w:bCs/>
          <w:sz w:val="28"/>
          <w:szCs w:val="28"/>
          <w:u w:val="single"/>
        </w:rPr>
        <w:t>alte</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acte</w:t>
      </w:r>
      <w:proofErr w:type="spellEnd"/>
      <w:r w:rsidRPr="00B902A2">
        <w:rPr>
          <w:rFonts w:ascii="Times New Roman" w:eastAsia="Times New Roman" w:hAnsi="Times New Roman" w:cs="Times New Roman"/>
          <w:b/>
          <w:bCs/>
          <w:sz w:val="28"/>
          <w:szCs w:val="28"/>
          <w:u w:val="single"/>
        </w:rPr>
        <w:t xml:space="preserve"> normative </w:t>
      </w:r>
      <w:proofErr w:type="spellStart"/>
      <w:r w:rsidRPr="00B902A2">
        <w:rPr>
          <w:rFonts w:ascii="Times New Roman" w:eastAsia="Times New Roman" w:hAnsi="Times New Roman" w:cs="Times New Roman"/>
          <w:b/>
          <w:bCs/>
          <w:sz w:val="28"/>
          <w:szCs w:val="28"/>
          <w:u w:val="single"/>
        </w:rPr>
        <w:t>și</w:t>
      </w:r>
      <w:proofErr w:type="spellEnd"/>
      <w:r w:rsidRPr="00B902A2">
        <w:rPr>
          <w:rFonts w:ascii="Times New Roman" w:eastAsia="Times New Roman" w:hAnsi="Times New Roman" w:cs="Times New Roman"/>
          <w:b/>
          <w:bCs/>
          <w:sz w:val="28"/>
          <w:szCs w:val="28"/>
          <w:u w:val="single"/>
        </w:rPr>
        <w:t>/</w:t>
      </w:r>
      <w:proofErr w:type="spellStart"/>
      <w:r w:rsidRPr="00B902A2">
        <w:rPr>
          <w:rFonts w:ascii="Times New Roman" w:eastAsia="Times New Roman" w:hAnsi="Times New Roman" w:cs="Times New Roman"/>
          <w:b/>
          <w:bCs/>
          <w:sz w:val="28"/>
          <w:szCs w:val="28"/>
          <w:u w:val="single"/>
        </w:rPr>
        <w:t>sau</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planuri</w:t>
      </w:r>
      <w:proofErr w:type="spellEnd"/>
      <w:r w:rsidRPr="00B902A2">
        <w:rPr>
          <w:rFonts w:ascii="Times New Roman" w:eastAsia="Times New Roman" w:hAnsi="Times New Roman" w:cs="Times New Roman"/>
          <w:b/>
          <w:bCs/>
          <w:sz w:val="28"/>
          <w:szCs w:val="28"/>
          <w:u w:val="single"/>
        </w:rPr>
        <w:t>/</w:t>
      </w:r>
      <w:proofErr w:type="spellStart"/>
      <w:r w:rsidRPr="00B902A2">
        <w:rPr>
          <w:rFonts w:ascii="Times New Roman" w:eastAsia="Times New Roman" w:hAnsi="Times New Roman" w:cs="Times New Roman"/>
          <w:b/>
          <w:bCs/>
          <w:sz w:val="28"/>
          <w:szCs w:val="28"/>
          <w:u w:val="single"/>
        </w:rPr>
        <w:t>programe</w:t>
      </w:r>
      <w:proofErr w:type="spellEnd"/>
      <w:r w:rsidRPr="00B902A2">
        <w:rPr>
          <w:rFonts w:ascii="Times New Roman" w:eastAsia="Times New Roman" w:hAnsi="Times New Roman" w:cs="Times New Roman"/>
          <w:b/>
          <w:bCs/>
          <w:sz w:val="28"/>
          <w:szCs w:val="28"/>
          <w:u w:val="single"/>
        </w:rPr>
        <w:t>/</w:t>
      </w:r>
      <w:proofErr w:type="spellStart"/>
      <w:r w:rsidRPr="00B902A2">
        <w:rPr>
          <w:rFonts w:ascii="Times New Roman" w:eastAsia="Times New Roman" w:hAnsi="Times New Roman" w:cs="Times New Roman"/>
          <w:b/>
          <w:bCs/>
          <w:sz w:val="28"/>
          <w:szCs w:val="28"/>
          <w:u w:val="single"/>
        </w:rPr>
        <w:t>strategii</w:t>
      </w:r>
      <w:proofErr w:type="spellEnd"/>
      <w:r w:rsidRPr="00B902A2">
        <w:rPr>
          <w:rFonts w:ascii="Times New Roman" w:eastAsia="Times New Roman" w:hAnsi="Times New Roman" w:cs="Times New Roman"/>
          <w:b/>
          <w:bCs/>
          <w:sz w:val="28"/>
          <w:szCs w:val="28"/>
          <w:u w:val="single"/>
        </w:rPr>
        <w:t>/</w:t>
      </w:r>
      <w:proofErr w:type="spellStart"/>
      <w:r w:rsidRPr="00B902A2">
        <w:rPr>
          <w:rFonts w:ascii="Times New Roman" w:eastAsia="Times New Roman" w:hAnsi="Times New Roman" w:cs="Times New Roman"/>
          <w:b/>
          <w:bCs/>
          <w:sz w:val="28"/>
          <w:szCs w:val="28"/>
          <w:u w:val="single"/>
        </w:rPr>
        <w:t>documente</w:t>
      </w:r>
      <w:proofErr w:type="spellEnd"/>
      <w:r w:rsidRPr="00B902A2">
        <w:rPr>
          <w:rFonts w:ascii="Times New Roman" w:eastAsia="Times New Roman" w:hAnsi="Times New Roman" w:cs="Times New Roman"/>
          <w:b/>
          <w:bCs/>
          <w:sz w:val="28"/>
          <w:szCs w:val="28"/>
          <w:u w:val="single"/>
        </w:rPr>
        <w:t xml:space="preserve"> de </w:t>
      </w:r>
      <w:proofErr w:type="spellStart"/>
      <w:r w:rsidRPr="00B902A2">
        <w:rPr>
          <w:rFonts w:ascii="Times New Roman" w:eastAsia="Times New Roman" w:hAnsi="Times New Roman" w:cs="Times New Roman"/>
          <w:b/>
          <w:bCs/>
          <w:sz w:val="28"/>
          <w:szCs w:val="28"/>
          <w:u w:val="single"/>
        </w:rPr>
        <w:t>planificare</w:t>
      </w:r>
      <w:proofErr w:type="spellEnd"/>
      <w:r w:rsidRPr="00B902A2">
        <w:rPr>
          <w:rFonts w:ascii="Times New Roman" w:eastAsia="Times New Roman" w:hAnsi="Times New Roman" w:cs="Times New Roman"/>
          <w:b/>
          <w:bCs/>
          <w:sz w:val="28"/>
          <w:szCs w:val="28"/>
          <w:u w:val="single"/>
        </w:rPr>
        <w:t>:</w:t>
      </w:r>
    </w:p>
    <w:p w14:paraId="38CDB222" w14:textId="77777777" w:rsidR="00B902A2" w:rsidRPr="00B902A2" w:rsidRDefault="00B902A2" w:rsidP="00B902A2">
      <w:pPr>
        <w:ind w:firstLine="567"/>
        <w:jc w:val="both"/>
        <w:rPr>
          <w:rFonts w:ascii="Times New Roman" w:hAnsi="Times New Roman" w:cs="Times New Roman"/>
          <w:b/>
          <w:bCs/>
          <w:sz w:val="28"/>
          <w:szCs w:val="28"/>
        </w:rPr>
      </w:pPr>
    </w:p>
    <w:p w14:paraId="4637A209" w14:textId="77777777" w:rsidR="00B902A2" w:rsidRPr="00B902A2" w:rsidRDefault="00B902A2" w:rsidP="00B902A2">
      <w:pPr>
        <w:ind w:firstLine="567"/>
        <w:rPr>
          <w:rFonts w:ascii="Times New Roman" w:hAnsi="Times New Roman" w:cs="Times New Roman"/>
          <w:sz w:val="28"/>
          <w:szCs w:val="28"/>
        </w:rPr>
      </w:pPr>
      <w:r w:rsidRPr="00B902A2">
        <w:rPr>
          <w:rFonts w:ascii="Times New Roman" w:eastAsia="Times New Roman" w:hAnsi="Times New Roman" w:cs="Times New Roman"/>
          <w:b/>
          <w:bCs/>
          <w:sz w:val="28"/>
          <w:szCs w:val="28"/>
        </w:rPr>
        <w:t xml:space="preserve">A. </w:t>
      </w:r>
      <w:proofErr w:type="spellStart"/>
      <w:r w:rsidRPr="00B902A2">
        <w:rPr>
          <w:rFonts w:ascii="Times New Roman" w:eastAsia="Times New Roman" w:hAnsi="Times New Roman" w:cs="Times New Roman"/>
          <w:i/>
          <w:iCs/>
          <w:sz w:val="28"/>
          <w:szCs w:val="28"/>
        </w:rPr>
        <w:t>Justificarea</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încadrării</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proiectului</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după</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caz</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în</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prevederile</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altor</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acte</w:t>
      </w:r>
      <w:proofErr w:type="spellEnd"/>
      <w:r w:rsidRPr="00B902A2">
        <w:rPr>
          <w:rFonts w:ascii="Times New Roman" w:eastAsia="Times New Roman" w:hAnsi="Times New Roman" w:cs="Times New Roman"/>
          <w:i/>
          <w:iCs/>
          <w:sz w:val="28"/>
          <w:szCs w:val="28"/>
        </w:rPr>
        <w:t xml:space="preserve"> normative </w:t>
      </w:r>
      <w:proofErr w:type="spellStart"/>
      <w:r w:rsidRPr="00B902A2">
        <w:rPr>
          <w:rFonts w:ascii="Times New Roman" w:eastAsia="Times New Roman" w:hAnsi="Times New Roman" w:cs="Times New Roman"/>
          <w:i/>
          <w:iCs/>
          <w:sz w:val="28"/>
          <w:szCs w:val="28"/>
        </w:rPr>
        <w:t>naționale</w:t>
      </w:r>
      <w:proofErr w:type="spellEnd"/>
      <w:r w:rsidRPr="00B902A2">
        <w:rPr>
          <w:rFonts w:ascii="Times New Roman" w:eastAsia="Times New Roman" w:hAnsi="Times New Roman" w:cs="Times New Roman"/>
          <w:i/>
          <w:iCs/>
          <w:sz w:val="28"/>
          <w:szCs w:val="28"/>
        </w:rPr>
        <w:t xml:space="preserve"> care </w:t>
      </w:r>
      <w:proofErr w:type="spellStart"/>
      <w:r w:rsidRPr="00B902A2">
        <w:rPr>
          <w:rFonts w:ascii="Times New Roman" w:eastAsia="Times New Roman" w:hAnsi="Times New Roman" w:cs="Times New Roman"/>
          <w:i/>
          <w:iCs/>
          <w:sz w:val="28"/>
          <w:szCs w:val="28"/>
        </w:rPr>
        <w:t>transpun</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legislația</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Uniunii</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Europene</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Directiva</w:t>
      </w:r>
      <w:proofErr w:type="spellEnd"/>
      <w:r w:rsidRPr="00B902A2">
        <w:rPr>
          <w:rFonts w:ascii="Times New Roman" w:eastAsia="Times New Roman" w:hAnsi="Times New Roman" w:cs="Times New Roman"/>
          <w:i/>
          <w:iCs/>
          <w:sz w:val="28"/>
          <w:szCs w:val="28"/>
        </w:rPr>
        <w:t xml:space="preserve"> </w:t>
      </w:r>
      <w:hyperlink r:id="rId13" w:anchor="_blank" w:history="1">
        <w:r w:rsidRPr="00B902A2">
          <w:rPr>
            <w:rStyle w:val="Hyperlink"/>
            <w:rFonts w:ascii="Times New Roman" w:eastAsia="Times New Roman" w:hAnsi="Times New Roman" w:cs="Times New Roman"/>
            <w:i/>
            <w:iCs/>
            <w:sz w:val="28"/>
            <w:szCs w:val="28"/>
          </w:rPr>
          <w:t>2010/75/UE</w:t>
        </w:r>
      </w:hyperlink>
      <w:r w:rsidRPr="00B902A2">
        <w:rPr>
          <w:rStyle w:val="Hyperlink"/>
          <w:rFonts w:ascii="Times New Roman" w:eastAsia="Times New Roman" w:hAnsi="Times New Roman" w:cs="Times New Roman"/>
          <w:i/>
          <w:iCs/>
          <w:sz w:val="28"/>
          <w:szCs w:val="28"/>
        </w:rPr>
        <w:t xml:space="preserve"> </w:t>
      </w:r>
      <w:r w:rsidRPr="00B902A2">
        <w:rPr>
          <w:rFonts w:ascii="Times New Roman" w:eastAsia="Times New Roman" w:hAnsi="Times New Roman" w:cs="Times New Roman"/>
          <w:i/>
          <w:iCs/>
          <w:sz w:val="28"/>
          <w:szCs w:val="28"/>
        </w:rPr>
        <w:t xml:space="preserve">(IED) a </w:t>
      </w:r>
      <w:proofErr w:type="spellStart"/>
      <w:r w:rsidRPr="00B902A2">
        <w:rPr>
          <w:rFonts w:ascii="Times New Roman" w:eastAsia="Times New Roman" w:hAnsi="Times New Roman" w:cs="Times New Roman"/>
          <w:i/>
          <w:iCs/>
          <w:sz w:val="28"/>
          <w:szCs w:val="28"/>
        </w:rPr>
        <w:t>Parlamentului</w:t>
      </w:r>
      <w:proofErr w:type="spellEnd"/>
      <w:r w:rsidRPr="00B902A2">
        <w:rPr>
          <w:rFonts w:ascii="Times New Roman" w:eastAsia="Times New Roman" w:hAnsi="Times New Roman" w:cs="Times New Roman"/>
          <w:i/>
          <w:iCs/>
          <w:sz w:val="28"/>
          <w:szCs w:val="28"/>
        </w:rPr>
        <w:t xml:space="preserve"> European </w:t>
      </w:r>
      <w:proofErr w:type="spellStart"/>
      <w:r w:rsidRPr="00B902A2">
        <w:rPr>
          <w:rFonts w:ascii="Times New Roman" w:eastAsia="Times New Roman" w:hAnsi="Times New Roman" w:cs="Times New Roman"/>
          <w:i/>
          <w:iCs/>
          <w:sz w:val="28"/>
          <w:szCs w:val="28"/>
        </w:rPr>
        <w:t>și</w:t>
      </w:r>
      <w:proofErr w:type="spellEnd"/>
      <w:r w:rsidRPr="00B902A2">
        <w:rPr>
          <w:rFonts w:ascii="Times New Roman" w:eastAsia="Times New Roman" w:hAnsi="Times New Roman" w:cs="Times New Roman"/>
          <w:i/>
          <w:iCs/>
          <w:sz w:val="28"/>
          <w:szCs w:val="28"/>
        </w:rPr>
        <w:t xml:space="preserve"> a </w:t>
      </w:r>
      <w:proofErr w:type="spellStart"/>
      <w:r w:rsidRPr="00B902A2">
        <w:rPr>
          <w:rFonts w:ascii="Times New Roman" w:eastAsia="Times New Roman" w:hAnsi="Times New Roman" w:cs="Times New Roman"/>
          <w:i/>
          <w:iCs/>
          <w:sz w:val="28"/>
          <w:szCs w:val="28"/>
        </w:rPr>
        <w:t>Consiliului</w:t>
      </w:r>
      <w:proofErr w:type="spellEnd"/>
      <w:r w:rsidRPr="00B902A2">
        <w:rPr>
          <w:rFonts w:ascii="Times New Roman" w:eastAsia="Times New Roman" w:hAnsi="Times New Roman" w:cs="Times New Roman"/>
          <w:i/>
          <w:iCs/>
          <w:sz w:val="28"/>
          <w:szCs w:val="28"/>
        </w:rPr>
        <w:t xml:space="preserve"> din 24</w:t>
      </w:r>
      <w:r w:rsidRPr="00B902A2">
        <w:rPr>
          <w:rFonts w:ascii="Times New Roman" w:eastAsia="Times New Roman" w:hAnsi="Times New Roman" w:cs="Times New Roman"/>
          <w:sz w:val="28"/>
          <w:szCs w:val="28"/>
        </w:rPr>
        <w:t xml:space="preserve"> </w:t>
      </w:r>
      <w:r w:rsidRPr="00B902A2">
        <w:rPr>
          <w:rFonts w:ascii="Times New Roman" w:eastAsia="Times New Roman" w:hAnsi="Times New Roman" w:cs="Times New Roman"/>
          <w:b/>
          <w:bCs/>
          <w:sz w:val="28"/>
          <w:szCs w:val="28"/>
        </w:rPr>
        <w:t xml:space="preserve">- </w:t>
      </w:r>
      <w:r w:rsidRPr="00B902A2">
        <w:rPr>
          <w:rFonts w:ascii="Times New Roman" w:hAnsi="Times New Roman" w:cs="Times New Roman"/>
          <w:sz w:val="28"/>
          <w:szCs w:val="28"/>
        </w:rPr>
        <w:t xml:space="preserve">Nu </w:t>
      </w:r>
      <w:proofErr w:type="spellStart"/>
      <w:r w:rsidRPr="00B902A2">
        <w:rPr>
          <w:rFonts w:ascii="Times New Roman" w:hAnsi="Times New Roman" w:cs="Times New Roman"/>
          <w:sz w:val="28"/>
          <w:szCs w:val="28"/>
        </w:rPr>
        <w:t>este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cazul</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lastRenderedPageBreak/>
        <w:t>Prezentul</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proiect</w:t>
      </w:r>
      <w:proofErr w:type="spellEnd"/>
      <w:r w:rsidRPr="00B902A2">
        <w:rPr>
          <w:rFonts w:ascii="Times New Roman" w:hAnsi="Times New Roman" w:cs="Times New Roman"/>
          <w:sz w:val="28"/>
          <w:szCs w:val="28"/>
        </w:rPr>
        <w:t xml:space="preserve"> nu </w:t>
      </w:r>
      <w:proofErr w:type="spellStart"/>
      <w:r w:rsidRPr="00B902A2">
        <w:rPr>
          <w:rFonts w:ascii="Times New Roman" w:hAnsi="Times New Roman" w:cs="Times New Roman"/>
          <w:sz w:val="28"/>
          <w:szCs w:val="28"/>
        </w:rPr>
        <w:t>este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încadrat</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în</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actele</w:t>
      </w:r>
      <w:proofErr w:type="spellEnd"/>
      <w:r w:rsidRPr="00B902A2">
        <w:rPr>
          <w:rFonts w:ascii="Times New Roman" w:hAnsi="Times New Roman" w:cs="Times New Roman"/>
          <w:sz w:val="28"/>
          <w:szCs w:val="28"/>
        </w:rPr>
        <w:t xml:space="preserve"> normative </w:t>
      </w:r>
      <w:proofErr w:type="spellStart"/>
      <w:r w:rsidRPr="00B902A2">
        <w:rPr>
          <w:rFonts w:ascii="Times New Roman" w:hAnsi="Times New Roman" w:cs="Times New Roman"/>
          <w:sz w:val="28"/>
          <w:szCs w:val="28"/>
        </w:rPr>
        <w:t>și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sau</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planuri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programe</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strategii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documente</w:t>
      </w:r>
      <w:proofErr w:type="spellEnd"/>
      <w:r w:rsidRPr="00B902A2">
        <w:rPr>
          <w:rFonts w:ascii="Times New Roman" w:hAnsi="Times New Roman" w:cs="Times New Roman"/>
          <w:sz w:val="28"/>
          <w:szCs w:val="28"/>
        </w:rPr>
        <w:t xml:space="preserve"> de </w:t>
      </w:r>
      <w:proofErr w:type="spellStart"/>
      <w:r w:rsidRPr="00B902A2">
        <w:rPr>
          <w:rFonts w:ascii="Times New Roman" w:hAnsi="Times New Roman" w:cs="Times New Roman"/>
          <w:sz w:val="28"/>
          <w:szCs w:val="28"/>
        </w:rPr>
        <w:t>planificare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precizate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mai</w:t>
      </w:r>
      <w:proofErr w:type="spellEnd"/>
      <w:r w:rsidRPr="00B902A2">
        <w:rPr>
          <w:rFonts w:ascii="Times New Roman" w:hAnsi="Times New Roman" w:cs="Times New Roman"/>
          <w:sz w:val="28"/>
          <w:szCs w:val="28"/>
        </w:rPr>
        <w:t xml:space="preserve"> sus.</w:t>
      </w:r>
    </w:p>
    <w:p w14:paraId="5F500B62" w14:textId="77777777" w:rsidR="00B902A2" w:rsidRPr="00B902A2" w:rsidRDefault="00B902A2" w:rsidP="00B902A2">
      <w:pPr>
        <w:ind w:firstLine="567"/>
        <w:jc w:val="both"/>
        <w:rPr>
          <w:rFonts w:ascii="Times New Roman" w:hAnsi="Times New Roman" w:cs="Times New Roman"/>
          <w:sz w:val="28"/>
          <w:szCs w:val="28"/>
        </w:rPr>
      </w:pPr>
      <w:r w:rsidRPr="00B902A2">
        <w:rPr>
          <w:rFonts w:ascii="Times New Roman" w:eastAsia="Times New Roman" w:hAnsi="Times New Roman" w:cs="Times New Roman"/>
          <w:b/>
          <w:bCs/>
          <w:sz w:val="28"/>
          <w:szCs w:val="28"/>
        </w:rPr>
        <w:t xml:space="preserve">B. </w:t>
      </w:r>
      <w:r w:rsidRPr="00B902A2">
        <w:rPr>
          <w:rFonts w:ascii="Times New Roman" w:eastAsia="Times New Roman" w:hAnsi="Times New Roman" w:cs="Times New Roman"/>
          <w:sz w:val="28"/>
          <w:szCs w:val="28"/>
        </w:rPr>
        <w:t>S</w:t>
      </w:r>
      <w:r w:rsidRPr="00B902A2">
        <w:rPr>
          <w:rFonts w:ascii="Times New Roman" w:eastAsia="Times New Roman" w:hAnsi="Times New Roman" w:cs="Times New Roman"/>
          <w:i/>
          <w:iCs/>
          <w:sz w:val="28"/>
          <w:szCs w:val="28"/>
        </w:rPr>
        <w:t xml:space="preserve">e </w:t>
      </w:r>
      <w:proofErr w:type="spellStart"/>
      <w:r w:rsidRPr="00B902A2">
        <w:rPr>
          <w:rFonts w:ascii="Times New Roman" w:eastAsia="Times New Roman" w:hAnsi="Times New Roman" w:cs="Times New Roman"/>
          <w:i/>
          <w:iCs/>
          <w:sz w:val="28"/>
          <w:szCs w:val="28"/>
        </w:rPr>
        <w:t>va</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menționa</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planul</w:t>
      </w:r>
      <w:proofErr w:type="spellEnd"/>
      <w:r w:rsidRPr="00B902A2">
        <w:rPr>
          <w:rFonts w:ascii="Times New Roman" w:eastAsia="Times New Roman" w:hAnsi="Times New Roman" w:cs="Times New Roman"/>
          <w:i/>
          <w:iCs/>
          <w:sz w:val="28"/>
          <w:szCs w:val="28"/>
        </w:rPr>
        <w:t>/</w:t>
      </w:r>
      <w:proofErr w:type="spellStart"/>
      <w:r w:rsidRPr="00B902A2">
        <w:rPr>
          <w:rFonts w:ascii="Times New Roman" w:eastAsia="Times New Roman" w:hAnsi="Times New Roman" w:cs="Times New Roman"/>
          <w:i/>
          <w:iCs/>
          <w:sz w:val="28"/>
          <w:szCs w:val="28"/>
        </w:rPr>
        <w:t>programul</w:t>
      </w:r>
      <w:proofErr w:type="spellEnd"/>
      <w:r w:rsidRPr="00B902A2">
        <w:rPr>
          <w:rFonts w:ascii="Times New Roman" w:eastAsia="Times New Roman" w:hAnsi="Times New Roman" w:cs="Times New Roman"/>
          <w:i/>
          <w:iCs/>
          <w:sz w:val="28"/>
          <w:szCs w:val="28"/>
        </w:rPr>
        <w:t>/</w:t>
      </w:r>
      <w:proofErr w:type="spellStart"/>
      <w:r w:rsidRPr="00B902A2">
        <w:rPr>
          <w:rFonts w:ascii="Times New Roman" w:eastAsia="Times New Roman" w:hAnsi="Times New Roman" w:cs="Times New Roman"/>
          <w:i/>
          <w:iCs/>
          <w:sz w:val="28"/>
          <w:szCs w:val="28"/>
        </w:rPr>
        <w:t>strategia</w:t>
      </w:r>
      <w:proofErr w:type="spellEnd"/>
      <w:r w:rsidRPr="00B902A2">
        <w:rPr>
          <w:rFonts w:ascii="Times New Roman" w:eastAsia="Times New Roman" w:hAnsi="Times New Roman" w:cs="Times New Roman"/>
          <w:i/>
          <w:iCs/>
          <w:sz w:val="28"/>
          <w:szCs w:val="28"/>
        </w:rPr>
        <w:t>/</w:t>
      </w:r>
      <w:proofErr w:type="spellStart"/>
      <w:r w:rsidRPr="00B902A2">
        <w:rPr>
          <w:rFonts w:ascii="Times New Roman" w:eastAsia="Times New Roman" w:hAnsi="Times New Roman" w:cs="Times New Roman"/>
          <w:i/>
          <w:iCs/>
          <w:sz w:val="28"/>
          <w:szCs w:val="28"/>
        </w:rPr>
        <w:t>documentul</w:t>
      </w:r>
      <w:proofErr w:type="spellEnd"/>
      <w:r w:rsidRPr="00B902A2">
        <w:rPr>
          <w:rFonts w:ascii="Times New Roman" w:eastAsia="Times New Roman" w:hAnsi="Times New Roman" w:cs="Times New Roman"/>
          <w:i/>
          <w:iCs/>
          <w:sz w:val="28"/>
          <w:szCs w:val="28"/>
        </w:rPr>
        <w:t xml:space="preserve"> de </w:t>
      </w:r>
      <w:proofErr w:type="spellStart"/>
      <w:r w:rsidRPr="00B902A2">
        <w:rPr>
          <w:rFonts w:ascii="Times New Roman" w:eastAsia="Times New Roman" w:hAnsi="Times New Roman" w:cs="Times New Roman"/>
          <w:i/>
          <w:iCs/>
          <w:sz w:val="28"/>
          <w:szCs w:val="28"/>
        </w:rPr>
        <w:t>programare</w:t>
      </w:r>
      <w:proofErr w:type="spellEnd"/>
      <w:r w:rsidRPr="00B902A2">
        <w:rPr>
          <w:rFonts w:ascii="Times New Roman" w:eastAsia="Times New Roman" w:hAnsi="Times New Roman" w:cs="Times New Roman"/>
          <w:i/>
          <w:iCs/>
          <w:sz w:val="28"/>
          <w:szCs w:val="28"/>
        </w:rPr>
        <w:t>/</w:t>
      </w:r>
      <w:proofErr w:type="spellStart"/>
      <w:r w:rsidRPr="00B902A2">
        <w:rPr>
          <w:rFonts w:ascii="Times New Roman" w:eastAsia="Times New Roman" w:hAnsi="Times New Roman" w:cs="Times New Roman"/>
          <w:i/>
          <w:iCs/>
          <w:sz w:val="28"/>
          <w:szCs w:val="28"/>
        </w:rPr>
        <w:t>planificare</w:t>
      </w:r>
      <w:proofErr w:type="spellEnd"/>
      <w:r w:rsidRPr="00B902A2">
        <w:rPr>
          <w:rFonts w:ascii="Times New Roman" w:eastAsia="Times New Roman" w:hAnsi="Times New Roman" w:cs="Times New Roman"/>
          <w:i/>
          <w:iCs/>
          <w:sz w:val="28"/>
          <w:szCs w:val="28"/>
        </w:rPr>
        <w:t xml:space="preserve"> din care face </w:t>
      </w:r>
      <w:proofErr w:type="spellStart"/>
      <w:r w:rsidRPr="00B902A2">
        <w:rPr>
          <w:rFonts w:ascii="Times New Roman" w:eastAsia="Times New Roman" w:hAnsi="Times New Roman" w:cs="Times New Roman"/>
          <w:i/>
          <w:iCs/>
          <w:sz w:val="28"/>
          <w:szCs w:val="28"/>
        </w:rPr>
        <w:t>proiectul</w:t>
      </w:r>
      <w:proofErr w:type="spellEnd"/>
      <w:r w:rsidRPr="00B902A2">
        <w:rPr>
          <w:rFonts w:ascii="Times New Roman" w:eastAsia="Times New Roman" w:hAnsi="Times New Roman" w:cs="Times New Roman"/>
          <w:i/>
          <w:iCs/>
          <w:sz w:val="28"/>
          <w:szCs w:val="28"/>
        </w:rPr>
        <w:t xml:space="preserve">, cu </w:t>
      </w:r>
      <w:proofErr w:type="spellStart"/>
      <w:r w:rsidRPr="00B902A2">
        <w:rPr>
          <w:rFonts w:ascii="Times New Roman" w:eastAsia="Times New Roman" w:hAnsi="Times New Roman" w:cs="Times New Roman"/>
          <w:i/>
          <w:iCs/>
          <w:sz w:val="28"/>
          <w:szCs w:val="28"/>
        </w:rPr>
        <w:t>indicarea</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actului</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normativ</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prin</w:t>
      </w:r>
      <w:proofErr w:type="spellEnd"/>
      <w:r w:rsidRPr="00B902A2">
        <w:rPr>
          <w:rFonts w:ascii="Times New Roman" w:eastAsia="Times New Roman" w:hAnsi="Times New Roman" w:cs="Times New Roman"/>
          <w:i/>
          <w:iCs/>
          <w:sz w:val="28"/>
          <w:szCs w:val="28"/>
        </w:rPr>
        <w:t xml:space="preserve"> care a </w:t>
      </w:r>
      <w:proofErr w:type="spellStart"/>
      <w:r w:rsidRPr="00B902A2">
        <w:rPr>
          <w:rFonts w:ascii="Times New Roman" w:eastAsia="Times New Roman" w:hAnsi="Times New Roman" w:cs="Times New Roman"/>
          <w:i/>
          <w:iCs/>
          <w:sz w:val="28"/>
          <w:szCs w:val="28"/>
        </w:rPr>
        <w:t>fost</w:t>
      </w:r>
      <w:proofErr w:type="spellEnd"/>
      <w:r w:rsidRPr="00B902A2">
        <w:rPr>
          <w:rFonts w:ascii="Times New Roman" w:eastAsia="Times New Roman" w:hAnsi="Times New Roman" w:cs="Times New Roman"/>
          <w:i/>
          <w:iCs/>
          <w:sz w:val="28"/>
          <w:szCs w:val="28"/>
        </w:rPr>
        <w:t xml:space="preserve"> </w:t>
      </w:r>
      <w:proofErr w:type="spellStart"/>
      <w:r w:rsidRPr="00B902A2">
        <w:rPr>
          <w:rFonts w:ascii="Times New Roman" w:eastAsia="Times New Roman" w:hAnsi="Times New Roman" w:cs="Times New Roman"/>
          <w:i/>
          <w:iCs/>
          <w:sz w:val="28"/>
          <w:szCs w:val="28"/>
        </w:rPr>
        <w:t>aproba</w:t>
      </w:r>
      <w:r w:rsidRPr="00B902A2">
        <w:rPr>
          <w:rFonts w:ascii="Times New Roman" w:eastAsia="Times New Roman" w:hAnsi="Times New Roman" w:cs="Times New Roman"/>
          <w:sz w:val="28"/>
          <w:szCs w:val="28"/>
        </w:rPr>
        <w:t>t</w:t>
      </w:r>
      <w:proofErr w:type="spellEnd"/>
      <w:r w:rsidRPr="00B902A2">
        <w:rPr>
          <w:rFonts w:ascii="Times New Roman" w:eastAsia="Times New Roman" w:hAnsi="Times New Roman" w:cs="Times New Roman"/>
          <w:sz w:val="28"/>
          <w:szCs w:val="28"/>
        </w:rPr>
        <w:t>.</w:t>
      </w:r>
      <w:r w:rsidRPr="00B902A2">
        <w:rPr>
          <w:rFonts w:ascii="Times New Roman" w:hAnsi="Times New Roman" w:cs="Times New Roman"/>
          <w:sz w:val="28"/>
          <w:szCs w:val="28"/>
          <w:lang w:val="it-IT"/>
        </w:rPr>
        <w:t xml:space="preserve"> Nu este </w:t>
      </w:r>
      <w:proofErr w:type="spellStart"/>
      <w:r w:rsidRPr="00B902A2">
        <w:rPr>
          <w:rFonts w:ascii="Times New Roman" w:hAnsi="Times New Roman" w:cs="Times New Roman"/>
          <w:sz w:val="28"/>
          <w:szCs w:val="28"/>
          <w:lang w:val="it-IT"/>
        </w:rPr>
        <w:t>cazul</w:t>
      </w:r>
      <w:proofErr w:type="spellEnd"/>
      <w:r w:rsidRPr="00B902A2">
        <w:rPr>
          <w:rFonts w:ascii="Times New Roman" w:hAnsi="Times New Roman" w:cs="Times New Roman"/>
          <w:sz w:val="28"/>
          <w:szCs w:val="28"/>
          <w:lang w:val="it-IT"/>
        </w:rPr>
        <w:t>.</w:t>
      </w:r>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Prezentul</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proiect</w:t>
      </w:r>
      <w:proofErr w:type="spellEnd"/>
      <w:r w:rsidRPr="00B902A2">
        <w:rPr>
          <w:rFonts w:ascii="Times New Roman" w:hAnsi="Times New Roman" w:cs="Times New Roman"/>
          <w:sz w:val="28"/>
          <w:szCs w:val="28"/>
        </w:rPr>
        <w:t xml:space="preserve"> nu </w:t>
      </w:r>
      <w:proofErr w:type="spellStart"/>
      <w:r w:rsidRPr="00B902A2">
        <w:rPr>
          <w:rFonts w:ascii="Times New Roman" w:hAnsi="Times New Roman" w:cs="Times New Roman"/>
          <w:sz w:val="28"/>
          <w:szCs w:val="28"/>
        </w:rPr>
        <w:t>este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încadrat</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în</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actele</w:t>
      </w:r>
      <w:proofErr w:type="spellEnd"/>
      <w:r w:rsidRPr="00B902A2">
        <w:rPr>
          <w:rFonts w:ascii="Times New Roman" w:hAnsi="Times New Roman" w:cs="Times New Roman"/>
          <w:sz w:val="28"/>
          <w:szCs w:val="28"/>
        </w:rPr>
        <w:t xml:space="preserve"> normative </w:t>
      </w:r>
      <w:proofErr w:type="spellStart"/>
      <w:r w:rsidRPr="00B902A2">
        <w:rPr>
          <w:rFonts w:ascii="Times New Roman" w:hAnsi="Times New Roman" w:cs="Times New Roman"/>
          <w:sz w:val="28"/>
          <w:szCs w:val="28"/>
        </w:rPr>
        <w:t>și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sau</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planuri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programe</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strategii</w:t>
      </w:r>
      <w:proofErr w:type="spellEnd"/>
      <w:r w:rsidRPr="00B902A2">
        <w:rPr>
          <w:rFonts w:ascii="Times New Roman" w:hAnsi="Times New Roman" w:cs="Times New Roman"/>
          <w:sz w:val="28"/>
          <w:szCs w:val="28"/>
        </w:rPr>
        <w:t>/</w:t>
      </w:r>
      <w:proofErr w:type="spellStart"/>
      <w:r w:rsidRPr="00B902A2">
        <w:rPr>
          <w:rFonts w:ascii="Times New Roman" w:hAnsi="Times New Roman" w:cs="Times New Roman"/>
          <w:sz w:val="28"/>
          <w:szCs w:val="28"/>
        </w:rPr>
        <w:t>documente</w:t>
      </w:r>
      <w:proofErr w:type="spellEnd"/>
      <w:r w:rsidRPr="00B902A2">
        <w:rPr>
          <w:rFonts w:ascii="Times New Roman" w:hAnsi="Times New Roman" w:cs="Times New Roman"/>
          <w:sz w:val="28"/>
          <w:szCs w:val="28"/>
        </w:rPr>
        <w:t xml:space="preserve"> de </w:t>
      </w:r>
      <w:proofErr w:type="spellStart"/>
      <w:r w:rsidRPr="00B902A2">
        <w:rPr>
          <w:rFonts w:ascii="Times New Roman" w:hAnsi="Times New Roman" w:cs="Times New Roman"/>
          <w:sz w:val="28"/>
          <w:szCs w:val="28"/>
        </w:rPr>
        <w:t>planificare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precizate</w:t>
      </w:r>
      <w:proofErr w:type="spellEnd"/>
      <w:r w:rsidRPr="00B902A2">
        <w:rPr>
          <w:rFonts w:ascii="Times New Roman" w:hAnsi="Times New Roman" w:cs="Times New Roman"/>
          <w:sz w:val="28"/>
          <w:szCs w:val="28"/>
        </w:rPr>
        <w:t xml:space="preserve"> </w:t>
      </w:r>
      <w:proofErr w:type="spellStart"/>
      <w:r w:rsidRPr="00B902A2">
        <w:rPr>
          <w:rFonts w:ascii="Times New Roman" w:hAnsi="Times New Roman" w:cs="Times New Roman"/>
          <w:sz w:val="28"/>
          <w:szCs w:val="28"/>
        </w:rPr>
        <w:t>mai</w:t>
      </w:r>
      <w:proofErr w:type="spellEnd"/>
      <w:r w:rsidRPr="00B902A2">
        <w:rPr>
          <w:rFonts w:ascii="Times New Roman" w:hAnsi="Times New Roman" w:cs="Times New Roman"/>
          <w:sz w:val="28"/>
          <w:szCs w:val="28"/>
        </w:rPr>
        <w:t xml:space="preserve"> sus.</w:t>
      </w:r>
    </w:p>
    <w:p w14:paraId="1CD19FD2" w14:textId="77777777" w:rsidR="00B902A2" w:rsidRPr="00B902A2" w:rsidRDefault="00B902A2" w:rsidP="00B902A2">
      <w:pPr>
        <w:ind w:firstLine="567"/>
        <w:rPr>
          <w:rFonts w:ascii="Times New Roman" w:hAnsi="Times New Roman" w:cs="Times New Roman"/>
          <w:sz w:val="28"/>
          <w:szCs w:val="28"/>
        </w:rPr>
      </w:pPr>
    </w:p>
    <w:p w14:paraId="30ED0060" w14:textId="77777777" w:rsidR="00B902A2" w:rsidRPr="00B902A2" w:rsidRDefault="00B902A2" w:rsidP="00B902A2">
      <w:pPr>
        <w:ind w:firstLine="567"/>
        <w:rPr>
          <w:rFonts w:ascii="Times New Roman" w:hAnsi="Times New Roman" w:cs="Times New Roman"/>
          <w:sz w:val="28"/>
          <w:szCs w:val="28"/>
        </w:rPr>
      </w:pPr>
      <w:r w:rsidRPr="00B902A2">
        <w:rPr>
          <w:rFonts w:ascii="Times New Roman" w:eastAsia="Times New Roman" w:hAnsi="Times New Roman" w:cs="Times New Roman"/>
          <w:b/>
          <w:bCs/>
          <w:sz w:val="28"/>
          <w:szCs w:val="28"/>
          <w:u w:val="single"/>
        </w:rPr>
        <w:t xml:space="preserve">X. </w:t>
      </w:r>
      <w:proofErr w:type="spellStart"/>
      <w:r w:rsidRPr="00B902A2">
        <w:rPr>
          <w:rFonts w:ascii="Times New Roman" w:eastAsia="Times New Roman" w:hAnsi="Times New Roman" w:cs="Times New Roman"/>
          <w:b/>
          <w:bCs/>
          <w:sz w:val="28"/>
          <w:szCs w:val="28"/>
          <w:u w:val="single"/>
        </w:rPr>
        <w:t>Lucrări</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necesare</w:t>
      </w:r>
      <w:proofErr w:type="spellEnd"/>
      <w:r w:rsidRPr="00B902A2">
        <w:rPr>
          <w:rFonts w:ascii="Times New Roman" w:eastAsia="Times New Roman" w:hAnsi="Times New Roman" w:cs="Times New Roman"/>
          <w:b/>
          <w:bCs/>
          <w:sz w:val="28"/>
          <w:szCs w:val="28"/>
          <w:u w:val="single"/>
        </w:rPr>
        <w:t xml:space="preserve"> </w:t>
      </w:r>
      <w:proofErr w:type="spellStart"/>
      <w:r w:rsidRPr="00B902A2">
        <w:rPr>
          <w:rFonts w:ascii="Times New Roman" w:eastAsia="Times New Roman" w:hAnsi="Times New Roman" w:cs="Times New Roman"/>
          <w:b/>
          <w:bCs/>
          <w:sz w:val="28"/>
          <w:szCs w:val="28"/>
          <w:u w:val="single"/>
        </w:rPr>
        <w:t>organizării</w:t>
      </w:r>
      <w:proofErr w:type="spellEnd"/>
      <w:r w:rsidRPr="00B902A2">
        <w:rPr>
          <w:rFonts w:ascii="Times New Roman" w:eastAsia="Times New Roman" w:hAnsi="Times New Roman" w:cs="Times New Roman"/>
          <w:b/>
          <w:bCs/>
          <w:sz w:val="28"/>
          <w:szCs w:val="28"/>
          <w:u w:val="single"/>
        </w:rPr>
        <w:t xml:space="preserve"> de </w:t>
      </w:r>
      <w:proofErr w:type="spellStart"/>
      <w:r w:rsidRPr="00B902A2">
        <w:rPr>
          <w:rFonts w:ascii="Times New Roman" w:eastAsia="Times New Roman" w:hAnsi="Times New Roman" w:cs="Times New Roman"/>
          <w:b/>
          <w:bCs/>
          <w:sz w:val="28"/>
          <w:szCs w:val="28"/>
          <w:u w:val="single"/>
        </w:rPr>
        <w:t>șantier</w:t>
      </w:r>
      <w:proofErr w:type="spellEnd"/>
      <w:r w:rsidRPr="00B902A2">
        <w:rPr>
          <w:rFonts w:ascii="Times New Roman" w:eastAsia="Times New Roman" w:hAnsi="Times New Roman" w:cs="Times New Roman"/>
          <w:b/>
          <w:bCs/>
          <w:sz w:val="28"/>
          <w:szCs w:val="28"/>
          <w:u w:val="single"/>
        </w:rPr>
        <w:t>:</w:t>
      </w:r>
    </w:p>
    <w:p w14:paraId="0F34287D" w14:textId="77777777" w:rsidR="00B902A2" w:rsidRDefault="00B902A2" w:rsidP="00B902A2">
      <w:pPr>
        <w:pStyle w:val="Corptext"/>
        <w:spacing w:after="100"/>
        <w:jc w:val="both"/>
        <w:rPr>
          <w:rFonts w:ascii="Times New Roman" w:eastAsia="Arial" w:hAnsi="Times New Roman" w:cs="Times New Roman"/>
          <w:sz w:val="28"/>
          <w:szCs w:val="28"/>
        </w:rPr>
      </w:pPr>
      <w:proofErr w:type="spellStart"/>
      <w:r w:rsidRPr="00B902A2">
        <w:rPr>
          <w:rFonts w:ascii="Times New Roman" w:eastAsia="Arial" w:hAnsi="Times New Roman" w:cs="Times New Roman"/>
          <w:sz w:val="28"/>
          <w:szCs w:val="28"/>
        </w:rPr>
        <w:t>Organizarea</w:t>
      </w:r>
      <w:proofErr w:type="spellEnd"/>
      <w:r w:rsidRPr="00B902A2">
        <w:rPr>
          <w:rFonts w:ascii="Times New Roman" w:eastAsia="Arial" w:hAnsi="Times New Roman" w:cs="Times New Roman"/>
          <w:sz w:val="28"/>
          <w:szCs w:val="28"/>
        </w:rPr>
        <w:t xml:space="preserve"> de </w:t>
      </w:r>
      <w:proofErr w:type="spellStart"/>
      <w:r w:rsidRPr="00B902A2">
        <w:rPr>
          <w:rFonts w:ascii="Times New Roman" w:eastAsia="Arial" w:hAnsi="Times New Roman" w:cs="Times New Roman"/>
          <w:sz w:val="28"/>
          <w:szCs w:val="28"/>
        </w:rPr>
        <w:t>santier</w:t>
      </w:r>
      <w:proofErr w:type="spellEnd"/>
      <w:r w:rsidRPr="00B902A2">
        <w:rPr>
          <w:rFonts w:ascii="Times New Roman" w:eastAsia="Arial" w:hAnsi="Times New Roman" w:cs="Times New Roman"/>
          <w:sz w:val="28"/>
          <w:szCs w:val="28"/>
        </w:rPr>
        <w:t xml:space="preserve"> se </w:t>
      </w:r>
      <w:proofErr w:type="spellStart"/>
      <w:r w:rsidRPr="00B902A2">
        <w:rPr>
          <w:rFonts w:ascii="Times New Roman" w:eastAsia="Arial" w:hAnsi="Times New Roman" w:cs="Times New Roman"/>
          <w:sz w:val="28"/>
          <w:szCs w:val="28"/>
        </w:rPr>
        <w:t>va</w:t>
      </w:r>
      <w:proofErr w:type="spellEnd"/>
      <w:r w:rsidRPr="00B902A2">
        <w:rPr>
          <w:rFonts w:ascii="Times New Roman" w:eastAsia="Arial" w:hAnsi="Times New Roman" w:cs="Times New Roman"/>
          <w:sz w:val="28"/>
          <w:szCs w:val="28"/>
        </w:rPr>
        <w:t xml:space="preserve"> </w:t>
      </w:r>
      <w:proofErr w:type="spellStart"/>
      <w:r w:rsidRPr="00B902A2">
        <w:rPr>
          <w:rFonts w:ascii="Times New Roman" w:eastAsia="Arial" w:hAnsi="Times New Roman" w:cs="Times New Roman"/>
          <w:sz w:val="28"/>
          <w:szCs w:val="28"/>
        </w:rPr>
        <w:t>asigura</w:t>
      </w:r>
      <w:proofErr w:type="spellEnd"/>
      <w:r w:rsidRPr="00B902A2">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pe </w:t>
      </w:r>
      <w:proofErr w:type="spellStart"/>
      <w:r>
        <w:rPr>
          <w:rFonts w:ascii="Times New Roman" w:eastAsia="Arial" w:hAnsi="Times New Roman" w:cs="Times New Roman"/>
          <w:sz w:val="28"/>
          <w:szCs w:val="28"/>
        </w:rPr>
        <w:t>terenul</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beneficiarului</w:t>
      </w:r>
      <w:proofErr w:type="spellEnd"/>
      <w:r>
        <w:rPr>
          <w:rFonts w:ascii="Times New Roman" w:eastAsia="Arial" w:hAnsi="Times New Roman" w:cs="Times New Roman"/>
          <w:sz w:val="28"/>
          <w:szCs w:val="28"/>
        </w:rPr>
        <w:t xml:space="preserve"> </w:t>
      </w:r>
    </w:p>
    <w:p w14:paraId="5F01ED12" w14:textId="77777777" w:rsidR="00733AF6" w:rsidRPr="00733AF6" w:rsidRDefault="00733AF6" w:rsidP="00733AF6">
      <w:pPr>
        <w:pStyle w:val="Corptext"/>
        <w:spacing w:before="1"/>
        <w:ind w:left="643"/>
        <w:rPr>
          <w:rFonts w:ascii="Times New Roman" w:hAnsi="Times New Roman" w:cs="Times New Roman"/>
          <w:sz w:val="28"/>
          <w:szCs w:val="28"/>
        </w:rPr>
      </w:pP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organizarea</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şantier</w:t>
      </w:r>
      <w:proofErr w:type="spellEnd"/>
      <w:r w:rsidRPr="00733AF6">
        <w:rPr>
          <w:rFonts w:ascii="Times New Roman" w:hAnsi="Times New Roman" w:cs="Times New Roman"/>
          <w:sz w:val="28"/>
          <w:szCs w:val="28"/>
        </w:rPr>
        <w:t xml:space="preserve"> se </w:t>
      </w:r>
      <w:proofErr w:type="spellStart"/>
      <w:r w:rsidRPr="00733AF6">
        <w:rPr>
          <w:rFonts w:ascii="Times New Roman" w:hAnsi="Times New Roman" w:cs="Times New Roman"/>
          <w:sz w:val="28"/>
          <w:szCs w:val="28"/>
        </w:rPr>
        <w:t>propun</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următoarele</w:t>
      </w:r>
      <w:proofErr w:type="spellEnd"/>
      <w:r w:rsidRPr="00733AF6">
        <w:rPr>
          <w:rFonts w:ascii="Times New Roman" w:hAnsi="Times New Roman" w:cs="Times New Roman"/>
          <w:sz w:val="28"/>
          <w:szCs w:val="28"/>
        </w:rPr>
        <w:t>:</w:t>
      </w:r>
    </w:p>
    <w:p w14:paraId="67F0A514" w14:textId="77777777" w:rsidR="00733AF6" w:rsidRPr="00733AF6" w:rsidRDefault="00733AF6" w:rsidP="00733AF6">
      <w:pPr>
        <w:pStyle w:val="Listparagraf"/>
        <w:widowControl w:val="0"/>
        <w:numPr>
          <w:ilvl w:val="0"/>
          <w:numId w:val="12"/>
        </w:numPr>
        <w:tabs>
          <w:tab w:val="left" w:pos="1100"/>
        </w:tabs>
        <w:suppressAutoHyphens w:val="0"/>
        <w:autoSpaceDE w:val="0"/>
        <w:autoSpaceDN w:val="0"/>
        <w:spacing w:before="39" w:line="276" w:lineRule="auto"/>
        <w:ind w:right="110" w:hanging="144"/>
        <w:contextualSpacing w:val="0"/>
        <w:rPr>
          <w:rFonts w:ascii="Times New Roman" w:hAnsi="Times New Roman" w:cs="Times New Roman"/>
          <w:sz w:val="28"/>
          <w:szCs w:val="28"/>
        </w:rPr>
      </w:pPr>
      <w:proofErr w:type="spellStart"/>
      <w:r w:rsidRPr="00733AF6">
        <w:rPr>
          <w:rFonts w:ascii="Times New Roman" w:hAnsi="Times New Roman" w:cs="Times New Roman"/>
          <w:sz w:val="28"/>
          <w:szCs w:val="28"/>
        </w:rPr>
        <w:t>realizarea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unui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gard</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împrejmuire</w:t>
      </w:r>
      <w:proofErr w:type="spellEnd"/>
      <w:r w:rsidRPr="00733AF6">
        <w:rPr>
          <w:rFonts w:ascii="Times New Roman" w:hAnsi="Times New Roman" w:cs="Times New Roman"/>
          <w:sz w:val="28"/>
          <w:szCs w:val="28"/>
        </w:rPr>
        <w:t xml:space="preserve"> din </w:t>
      </w:r>
      <w:proofErr w:type="spellStart"/>
      <w:r w:rsidRPr="00733AF6">
        <w:rPr>
          <w:rFonts w:ascii="Times New Roman" w:hAnsi="Times New Roman" w:cs="Times New Roman"/>
          <w:sz w:val="28"/>
          <w:szCs w:val="28"/>
        </w:rPr>
        <w:t>plase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sudate</w:t>
      </w:r>
      <w:proofErr w:type="spellEnd"/>
      <w:r w:rsidRPr="00733AF6">
        <w:rPr>
          <w:rFonts w:ascii="Times New Roman" w:hAnsi="Times New Roman" w:cs="Times New Roman"/>
          <w:sz w:val="28"/>
          <w:szCs w:val="28"/>
        </w:rPr>
        <w:t xml:space="preserve"> cu h = 2.00 m, </w:t>
      </w:r>
      <w:proofErr w:type="spellStart"/>
      <w:r w:rsidRPr="00733AF6">
        <w:rPr>
          <w:rFonts w:ascii="Times New Roman" w:hAnsi="Times New Roman" w:cs="Times New Roman"/>
          <w:sz w:val="28"/>
          <w:szCs w:val="28"/>
        </w:rPr>
        <w:t>ce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cuprinde</w:t>
      </w:r>
      <w:proofErr w:type="spellEnd"/>
      <w:r w:rsidRPr="00733AF6">
        <w:rPr>
          <w:rFonts w:ascii="Times New Roman" w:hAnsi="Times New Roman" w:cs="Times New Roman"/>
          <w:sz w:val="28"/>
          <w:szCs w:val="28"/>
        </w:rPr>
        <w:t xml:space="preserve"> tot </w:t>
      </w:r>
      <w:proofErr w:type="spellStart"/>
      <w:proofErr w:type="gramStart"/>
      <w:r w:rsidRPr="00733AF6">
        <w:rPr>
          <w:rFonts w:ascii="Times New Roman" w:hAnsi="Times New Roman" w:cs="Times New Roman"/>
          <w:sz w:val="28"/>
          <w:szCs w:val="28"/>
        </w:rPr>
        <w:t>perimetrul</w:t>
      </w:r>
      <w:proofErr w:type="spellEnd"/>
      <w:r w:rsidRPr="00733AF6">
        <w:rPr>
          <w:rFonts w:ascii="Times New Roman" w:hAnsi="Times New Roman" w:cs="Times New Roman"/>
          <w:sz w:val="28"/>
          <w:szCs w:val="28"/>
        </w:rPr>
        <w:t>;</w:t>
      </w:r>
      <w:proofErr w:type="gramEnd"/>
    </w:p>
    <w:p w14:paraId="15F9CC6E" w14:textId="77777777" w:rsidR="00733AF6" w:rsidRPr="00733AF6" w:rsidRDefault="00733AF6" w:rsidP="00733AF6">
      <w:pPr>
        <w:pStyle w:val="Listparagraf"/>
        <w:widowControl w:val="0"/>
        <w:numPr>
          <w:ilvl w:val="0"/>
          <w:numId w:val="12"/>
        </w:numPr>
        <w:tabs>
          <w:tab w:val="left" w:pos="1100"/>
        </w:tabs>
        <w:suppressAutoHyphens w:val="0"/>
        <w:autoSpaceDE w:val="0"/>
        <w:autoSpaceDN w:val="0"/>
        <w:spacing w:line="275" w:lineRule="exact"/>
        <w:ind w:left="1099" w:hanging="150"/>
        <w:contextualSpacing w:val="0"/>
        <w:rPr>
          <w:rFonts w:ascii="Times New Roman" w:hAnsi="Times New Roman" w:cs="Times New Roman"/>
          <w:sz w:val="28"/>
          <w:szCs w:val="28"/>
        </w:rPr>
      </w:pPr>
      <w:proofErr w:type="spellStart"/>
      <w:r w:rsidRPr="00733AF6">
        <w:rPr>
          <w:rFonts w:ascii="Times New Roman" w:hAnsi="Times New Roman" w:cs="Times New Roman"/>
          <w:sz w:val="28"/>
          <w:szCs w:val="28"/>
        </w:rPr>
        <w:t>construirea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unei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platforme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depozitare</w:t>
      </w:r>
      <w:proofErr w:type="spellEnd"/>
      <w:r w:rsidRPr="00733AF6">
        <w:rPr>
          <w:rFonts w:ascii="Times New Roman" w:hAnsi="Times New Roman" w:cs="Times New Roman"/>
          <w:sz w:val="28"/>
          <w:szCs w:val="28"/>
        </w:rPr>
        <w:t xml:space="preserve"> </w:t>
      </w:r>
      <w:proofErr w:type="spellStart"/>
      <w:proofErr w:type="gramStart"/>
      <w:r w:rsidRPr="00733AF6">
        <w:rPr>
          <w:rFonts w:ascii="Times New Roman" w:hAnsi="Times New Roman" w:cs="Times New Roman"/>
          <w:sz w:val="28"/>
          <w:szCs w:val="28"/>
        </w:rPr>
        <w:t>marfă</w:t>
      </w:r>
      <w:proofErr w:type="spellEnd"/>
      <w:r w:rsidRPr="00733AF6">
        <w:rPr>
          <w:rFonts w:ascii="Times New Roman" w:hAnsi="Times New Roman" w:cs="Times New Roman"/>
          <w:sz w:val="28"/>
          <w:szCs w:val="28"/>
        </w:rPr>
        <w:t>;</w:t>
      </w:r>
      <w:proofErr w:type="gramEnd"/>
    </w:p>
    <w:p w14:paraId="2B245B79" w14:textId="77777777" w:rsidR="00733AF6" w:rsidRPr="00733AF6" w:rsidRDefault="00733AF6" w:rsidP="00733AF6">
      <w:pPr>
        <w:pStyle w:val="Listparagraf"/>
        <w:widowControl w:val="0"/>
        <w:numPr>
          <w:ilvl w:val="0"/>
          <w:numId w:val="12"/>
        </w:numPr>
        <w:tabs>
          <w:tab w:val="left" w:pos="1100"/>
        </w:tabs>
        <w:suppressAutoHyphens w:val="0"/>
        <w:autoSpaceDE w:val="0"/>
        <w:autoSpaceDN w:val="0"/>
        <w:spacing w:before="45" w:line="276" w:lineRule="auto"/>
        <w:ind w:right="108" w:hanging="144"/>
        <w:contextualSpacing w:val="0"/>
        <w:rPr>
          <w:rFonts w:ascii="Times New Roman" w:hAnsi="Times New Roman" w:cs="Times New Roman"/>
          <w:sz w:val="28"/>
          <w:szCs w:val="28"/>
        </w:rPr>
      </w:pPr>
      <w:proofErr w:type="spellStart"/>
      <w:r w:rsidRPr="00733AF6">
        <w:rPr>
          <w:rFonts w:ascii="Times New Roman" w:hAnsi="Times New Roman" w:cs="Times New Roman"/>
          <w:sz w:val="28"/>
          <w:szCs w:val="28"/>
        </w:rPr>
        <w:t>amplasarea</w:t>
      </w:r>
      <w:proofErr w:type="spellEnd"/>
      <w:r w:rsidRPr="00733AF6">
        <w:rPr>
          <w:rFonts w:ascii="Times New Roman" w:hAnsi="Times New Roman" w:cs="Times New Roman"/>
          <w:sz w:val="28"/>
          <w:szCs w:val="28"/>
        </w:rPr>
        <w:t xml:space="preserve"> a </w:t>
      </w:r>
      <w:proofErr w:type="spellStart"/>
      <w:r w:rsidRPr="00733AF6">
        <w:rPr>
          <w:rFonts w:ascii="Times New Roman" w:hAnsi="Times New Roman" w:cs="Times New Roman"/>
          <w:sz w:val="28"/>
          <w:szCs w:val="28"/>
        </w:rPr>
        <w:t>două</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containere</w:t>
      </w:r>
      <w:proofErr w:type="spellEnd"/>
      <w:r w:rsidRPr="00733AF6">
        <w:rPr>
          <w:rFonts w:ascii="Times New Roman" w:hAnsi="Times New Roman" w:cs="Times New Roman"/>
          <w:sz w:val="28"/>
          <w:szCs w:val="28"/>
        </w:rPr>
        <w:t xml:space="preserve"> – </w:t>
      </w:r>
      <w:proofErr w:type="spellStart"/>
      <w:r w:rsidRPr="00733AF6">
        <w:rPr>
          <w:rFonts w:ascii="Times New Roman" w:hAnsi="Times New Roman" w:cs="Times New Roman"/>
          <w:sz w:val="28"/>
          <w:szCs w:val="28"/>
        </w:rPr>
        <w:t>barăci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vestiarul</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muncitorilor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şi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materialele</w:t>
      </w:r>
      <w:proofErr w:type="spellEnd"/>
      <w:r w:rsidRPr="00733AF6">
        <w:rPr>
          <w:rFonts w:ascii="Times New Roman" w:hAnsi="Times New Roman" w:cs="Times New Roman"/>
          <w:sz w:val="28"/>
          <w:szCs w:val="28"/>
        </w:rPr>
        <w:t xml:space="preserve"> de</w:t>
      </w:r>
      <w:r w:rsidRPr="00733AF6">
        <w:rPr>
          <w:rFonts w:ascii="Times New Roman" w:hAnsi="Times New Roman" w:cs="Times New Roman"/>
          <w:spacing w:val="1"/>
          <w:sz w:val="28"/>
          <w:szCs w:val="28"/>
        </w:rPr>
        <w:t xml:space="preserve"> </w:t>
      </w:r>
      <w:proofErr w:type="spellStart"/>
      <w:proofErr w:type="gramStart"/>
      <w:r w:rsidRPr="00733AF6">
        <w:rPr>
          <w:rFonts w:ascii="Times New Roman" w:hAnsi="Times New Roman" w:cs="Times New Roman"/>
          <w:sz w:val="28"/>
          <w:szCs w:val="28"/>
        </w:rPr>
        <w:t>construcţie</w:t>
      </w:r>
      <w:proofErr w:type="spellEnd"/>
      <w:r w:rsidRPr="00733AF6">
        <w:rPr>
          <w:rFonts w:ascii="Times New Roman" w:hAnsi="Times New Roman" w:cs="Times New Roman"/>
          <w:sz w:val="28"/>
          <w:szCs w:val="28"/>
        </w:rPr>
        <w:t>;</w:t>
      </w:r>
      <w:proofErr w:type="gramEnd"/>
    </w:p>
    <w:p w14:paraId="2CD5FDAF" w14:textId="77777777" w:rsidR="00733AF6" w:rsidRPr="00733AF6" w:rsidRDefault="00733AF6" w:rsidP="00733AF6">
      <w:pPr>
        <w:pStyle w:val="Listparagraf"/>
        <w:widowControl w:val="0"/>
        <w:numPr>
          <w:ilvl w:val="0"/>
          <w:numId w:val="12"/>
        </w:numPr>
        <w:tabs>
          <w:tab w:val="left" w:pos="1100"/>
        </w:tabs>
        <w:suppressAutoHyphens w:val="0"/>
        <w:autoSpaceDE w:val="0"/>
        <w:autoSpaceDN w:val="0"/>
        <w:spacing w:line="275" w:lineRule="exact"/>
        <w:ind w:left="1099" w:hanging="150"/>
        <w:contextualSpacing w:val="0"/>
        <w:rPr>
          <w:rFonts w:ascii="Times New Roman" w:hAnsi="Times New Roman" w:cs="Times New Roman"/>
          <w:sz w:val="28"/>
          <w:szCs w:val="28"/>
        </w:rPr>
      </w:pPr>
      <w:proofErr w:type="spellStart"/>
      <w:r w:rsidRPr="00733AF6">
        <w:rPr>
          <w:rFonts w:ascii="Times New Roman" w:hAnsi="Times New Roman" w:cs="Times New Roman"/>
          <w:sz w:val="28"/>
          <w:szCs w:val="28"/>
        </w:rPr>
        <w:t>toalete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ecologice</w:t>
      </w:r>
      <w:proofErr w:type="spellEnd"/>
      <w:r w:rsidRPr="00733AF6">
        <w:rPr>
          <w:rFonts w:ascii="Times New Roman" w:hAnsi="Times New Roman" w:cs="Times New Roman"/>
          <w:sz w:val="28"/>
          <w:szCs w:val="28"/>
        </w:rPr>
        <w:t>.</w:t>
      </w:r>
    </w:p>
    <w:p w14:paraId="2871FC6A" w14:textId="77777777" w:rsidR="00733AF6" w:rsidRPr="00733AF6" w:rsidRDefault="00733AF6" w:rsidP="00733AF6">
      <w:pPr>
        <w:pStyle w:val="Corptext"/>
        <w:spacing w:before="45" w:line="276" w:lineRule="auto"/>
        <w:ind w:right="105"/>
        <w:rPr>
          <w:rFonts w:ascii="Times New Roman" w:hAnsi="Times New Roman" w:cs="Times New Roman"/>
          <w:sz w:val="28"/>
          <w:szCs w:val="28"/>
        </w:rPr>
      </w:pPr>
      <w:r w:rsidRPr="00733AF6">
        <w:rPr>
          <w:rFonts w:ascii="Times New Roman" w:hAnsi="Times New Roman" w:cs="Times New Roman"/>
          <w:sz w:val="28"/>
          <w:szCs w:val="28"/>
        </w:rPr>
        <w:t xml:space="preserve">La </w:t>
      </w:r>
      <w:proofErr w:type="spellStart"/>
      <w:r w:rsidRPr="00733AF6">
        <w:rPr>
          <w:rFonts w:ascii="Times New Roman" w:hAnsi="Times New Roman" w:cs="Times New Roman"/>
          <w:sz w:val="28"/>
          <w:szCs w:val="28"/>
        </w:rPr>
        <w:t>punctul</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acces</w:t>
      </w:r>
      <w:proofErr w:type="spellEnd"/>
      <w:r w:rsidRPr="00733AF6">
        <w:rPr>
          <w:rFonts w:ascii="Times New Roman" w:hAnsi="Times New Roman" w:cs="Times New Roman"/>
          <w:sz w:val="28"/>
          <w:szCs w:val="28"/>
        </w:rPr>
        <w:t xml:space="preserve"> pe </w:t>
      </w:r>
      <w:proofErr w:type="spellStart"/>
      <w:r w:rsidRPr="00733AF6">
        <w:rPr>
          <w:rFonts w:ascii="Times New Roman" w:hAnsi="Times New Roman" w:cs="Times New Roman"/>
          <w:sz w:val="28"/>
          <w:szCs w:val="28"/>
        </w:rPr>
        <w:t>şantier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exista</w:t>
      </w:r>
      <w:proofErr w:type="spellEnd"/>
      <w:r w:rsidRPr="00733AF6">
        <w:rPr>
          <w:rFonts w:ascii="Times New Roman" w:hAnsi="Times New Roman" w:cs="Times New Roman"/>
          <w:sz w:val="28"/>
          <w:szCs w:val="28"/>
        </w:rPr>
        <w:t xml:space="preserve"> un </w:t>
      </w:r>
      <w:proofErr w:type="spellStart"/>
      <w:r w:rsidRPr="00733AF6">
        <w:rPr>
          <w:rFonts w:ascii="Times New Roman" w:hAnsi="Times New Roman" w:cs="Times New Roman"/>
          <w:sz w:val="28"/>
          <w:szCs w:val="28"/>
        </w:rPr>
        <w:t>punct</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curăţare</w:t>
      </w:r>
      <w:proofErr w:type="spellEnd"/>
      <w:r w:rsidRPr="00733AF6">
        <w:rPr>
          <w:rFonts w:ascii="Times New Roman" w:hAnsi="Times New Roman" w:cs="Times New Roman"/>
          <w:sz w:val="28"/>
          <w:szCs w:val="28"/>
        </w:rPr>
        <w:t xml:space="preserve"> a </w:t>
      </w:r>
      <w:proofErr w:type="spellStart"/>
      <w:r w:rsidRPr="00733AF6">
        <w:rPr>
          <w:rFonts w:ascii="Times New Roman" w:hAnsi="Times New Roman" w:cs="Times New Roman"/>
          <w:sz w:val="28"/>
          <w:szCs w:val="28"/>
        </w:rPr>
        <w:t>pneurilor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şi</w:t>
      </w:r>
      <w:proofErr w:type="spellEnd"/>
      <w:r w:rsidRPr="00733AF6">
        <w:rPr>
          <w:rFonts w:ascii="Times New Roman" w:hAnsi="Times New Roman" w:cs="Times New Roman"/>
          <w:sz w:val="28"/>
          <w:szCs w:val="28"/>
        </w:rPr>
        <w:t xml:space="preserve"> o </w:t>
      </w:r>
      <w:proofErr w:type="spellStart"/>
      <w:r w:rsidRPr="00733AF6">
        <w:rPr>
          <w:rFonts w:ascii="Times New Roman" w:hAnsi="Times New Roman" w:cs="Times New Roman"/>
          <w:sz w:val="28"/>
          <w:szCs w:val="28"/>
        </w:rPr>
        <w:t>cabină</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pază</w:t>
      </w:r>
      <w:proofErr w:type="spellEnd"/>
      <w:r w:rsidRPr="00733AF6">
        <w:rPr>
          <w:rFonts w:ascii="Times New Roman" w:hAnsi="Times New Roman" w:cs="Times New Roman"/>
          <w:sz w:val="28"/>
          <w:szCs w:val="28"/>
        </w:rPr>
        <w:t xml:space="preserve"> cu personal permanent, </w:t>
      </w: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a </w:t>
      </w:r>
      <w:proofErr w:type="spellStart"/>
      <w:r w:rsidRPr="00733AF6">
        <w:rPr>
          <w:rFonts w:ascii="Times New Roman" w:hAnsi="Times New Roman" w:cs="Times New Roman"/>
          <w:sz w:val="28"/>
          <w:szCs w:val="28"/>
        </w:rPr>
        <w:t>supraveghea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accesul</w:t>
      </w:r>
      <w:proofErr w:type="spellEnd"/>
      <w:r w:rsidRPr="00733AF6">
        <w:rPr>
          <w:rFonts w:ascii="Times New Roman" w:hAnsi="Times New Roman" w:cs="Times New Roman"/>
          <w:sz w:val="28"/>
          <w:szCs w:val="28"/>
        </w:rPr>
        <w:t xml:space="preserve"> pe </w:t>
      </w:r>
      <w:proofErr w:type="spellStart"/>
      <w:r w:rsidRPr="00733AF6">
        <w:rPr>
          <w:rFonts w:ascii="Times New Roman" w:hAnsi="Times New Roman" w:cs="Times New Roman"/>
          <w:sz w:val="28"/>
          <w:szCs w:val="28"/>
        </w:rPr>
        <w:t>amplasament</w:t>
      </w:r>
      <w:proofErr w:type="spellEnd"/>
      <w:r w:rsidRPr="00733AF6">
        <w:rPr>
          <w:rFonts w:ascii="Times New Roman" w:hAnsi="Times New Roman" w:cs="Times New Roman"/>
          <w:sz w:val="28"/>
          <w:szCs w:val="28"/>
        </w:rPr>
        <w:t>.</w:t>
      </w:r>
    </w:p>
    <w:p w14:paraId="37ED402E" w14:textId="77777777" w:rsidR="00733AF6" w:rsidRPr="00733AF6" w:rsidRDefault="00733AF6" w:rsidP="00733AF6">
      <w:pPr>
        <w:pStyle w:val="Corptext"/>
        <w:spacing w:line="276" w:lineRule="auto"/>
        <w:ind w:right="185"/>
        <w:rPr>
          <w:rFonts w:ascii="Times New Roman" w:hAnsi="Times New Roman" w:cs="Times New Roman"/>
          <w:sz w:val="28"/>
          <w:szCs w:val="28"/>
        </w:rPr>
      </w:pPr>
      <w:proofErr w:type="spellStart"/>
      <w:r w:rsidRPr="00733AF6">
        <w:rPr>
          <w:rFonts w:ascii="Times New Roman" w:hAnsi="Times New Roman" w:cs="Times New Roman"/>
          <w:sz w:val="28"/>
          <w:szCs w:val="28"/>
        </w:rPr>
        <w:t>În</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perioada</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vârf</w:t>
      </w:r>
      <w:proofErr w:type="spellEnd"/>
      <w:r w:rsidRPr="00733AF6">
        <w:rPr>
          <w:rFonts w:ascii="Times New Roman" w:hAnsi="Times New Roman" w:cs="Times New Roman"/>
          <w:sz w:val="28"/>
          <w:szCs w:val="28"/>
        </w:rPr>
        <w:t xml:space="preserve"> </w:t>
      </w:r>
      <w:proofErr w:type="gramStart"/>
      <w:r w:rsidRPr="00733AF6">
        <w:rPr>
          <w:rFonts w:ascii="Times New Roman" w:hAnsi="Times New Roman" w:cs="Times New Roman"/>
          <w:sz w:val="28"/>
          <w:szCs w:val="28"/>
        </w:rPr>
        <w:t>a</w:t>
      </w:r>
      <w:proofErr w:type="gram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activităţii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vor</w:t>
      </w:r>
      <w:proofErr w:type="spellEnd"/>
      <w:r w:rsidRPr="00733AF6">
        <w:rPr>
          <w:rFonts w:ascii="Times New Roman" w:hAnsi="Times New Roman" w:cs="Times New Roman"/>
          <w:sz w:val="28"/>
          <w:szCs w:val="28"/>
        </w:rPr>
        <w:t xml:space="preserve"> fi </w:t>
      </w:r>
      <w:proofErr w:type="spellStart"/>
      <w:r w:rsidRPr="00733AF6">
        <w:rPr>
          <w:rFonts w:ascii="Times New Roman" w:hAnsi="Times New Roman" w:cs="Times New Roman"/>
          <w:sz w:val="28"/>
          <w:szCs w:val="28"/>
        </w:rPr>
        <w:t>cca</w:t>
      </w:r>
      <w:proofErr w:type="spellEnd"/>
      <w:r w:rsidRPr="00733AF6">
        <w:rPr>
          <w:rFonts w:ascii="Times New Roman" w:hAnsi="Times New Roman" w:cs="Times New Roman"/>
          <w:sz w:val="28"/>
          <w:szCs w:val="28"/>
        </w:rPr>
        <w:t xml:space="preserve">. 20 </w:t>
      </w:r>
      <w:proofErr w:type="spellStart"/>
      <w:r w:rsidRPr="00733AF6">
        <w:rPr>
          <w:rFonts w:ascii="Times New Roman" w:hAnsi="Times New Roman" w:cs="Times New Roman"/>
          <w:sz w:val="28"/>
          <w:szCs w:val="28"/>
        </w:rPr>
        <w:t>muncitori</w:t>
      </w:r>
      <w:proofErr w:type="spellEnd"/>
      <w:r w:rsidRPr="00733AF6">
        <w:rPr>
          <w:rFonts w:ascii="Times New Roman" w:hAnsi="Times New Roman" w:cs="Times New Roman"/>
          <w:sz w:val="28"/>
          <w:szCs w:val="28"/>
        </w:rPr>
        <w:t xml:space="preserve"> pe </w:t>
      </w:r>
      <w:proofErr w:type="spellStart"/>
      <w:r w:rsidRPr="00733AF6">
        <w:rPr>
          <w:rFonts w:ascii="Times New Roman" w:hAnsi="Times New Roman" w:cs="Times New Roman"/>
          <w:sz w:val="28"/>
          <w:szCs w:val="28"/>
        </w:rPr>
        <w:t>şantier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iar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programul</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lucru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va</w:t>
      </w:r>
      <w:proofErr w:type="spellEnd"/>
      <w:r w:rsidRPr="00733AF6">
        <w:rPr>
          <w:rFonts w:ascii="Times New Roman" w:hAnsi="Times New Roman" w:cs="Times New Roman"/>
          <w:sz w:val="28"/>
          <w:szCs w:val="28"/>
        </w:rPr>
        <w:t xml:space="preserve"> fi de 10-12 ore/ zi, </w:t>
      </w:r>
      <w:proofErr w:type="spellStart"/>
      <w:r w:rsidRPr="00733AF6">
        <w:rPr>
          <w:rFonts w:ascii="Times New Roman" w:hAnsi="Times New Roman" w:cs="Times New Roman"/>
          <w:sz w:val="28"/>
          <w:szCs w:val="28"/>
        </w:rPr>
        <w:t>dar</w:t>
      </w:r>
      <w:proofErr w:type="spellEnd"/>
      <w:r w:rsidRPr="00733AF6">
        <w:rPr>
          <w:rFonts w:ascii="Times New Roman" w:hAnsi="Times New Roman" w:cs="Times New Roman"/>
          <w:sz w:val="28"/>
          <w:szCs w:val="28"/>
        </w:rPr>
        <w:t xml:space="preserve"> nu </w:t>
      </w:r>
      <w:proofErr w:type="spellStart"/>
      <w:r w:rsidRPr="00733AF6">
        <w:rPr>
          <w:rFonts w:ascii="Times New Roman" w:hAnsi="Times New Roman" w:cs="Times New Roman"/>
          <w:sz w:val="28"/>
          <w:szCs w:val="28"/>
        </w:rPr>
        <w:t>mai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târziu</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ora</w:t>
      </w:r>
      <w:proofErr w:type="spellEnd"/>
      <w:r w:rsidRPr="00733AF6">
        <w:rPr>
          <w:rFonts w:ascii="Times New Roman" w:hAnsi="Times New Roman" w:cs="Times New Roman"/>
          <w:spacing w:val="-3"/>
          <w:sz w:val="28"/>
          <w:szCs w:val="28"/>
        </w:rPr>
        <w:t xml:space="preserve"> </w:t>
      </w:r>
      <w:r w:rsidRPr="00733AF6">
        <w:rPr>
          <w:rFonts w:ascii="Times New Roman" w:hAnsi="Times New Roman" w:cs="Times New Roman"/>
          <w:sz w:val="28"/>
          <w:szCs w:val="28"/>
        </w:rPr>
        <w:t>22.00.</w:t>
      </w:r>
    </w:p>
    <w:p w14:paraId="23C3FE1A" w14:textId="77777777" w:rsidR="00733AF6" w:rsidRPr="00733AF6" w:rsidRDefault="00733AF6" w:rsidP="00733AF6">
      <w:pPr>
        <w:pStyle w:val="Corptext"/>
        <w:spacing w:line="276" w:lineRule="auto"/>
        <w:rPr>
          <w:rFonts w:ascii="Times New Roman" w:hAnsi="Times New Roman" w:cs="Times New Roman"/>
          <w:sz w:val="28"/>
          <w:szCs w:val="28"/>
        </w:rPr>
      </w:pPr>
      <w:proofErr w:type="spellStart"/>
      <w:r w:rsidRPr="00733AF6">
        <w:rPr>
          <w:rFonts w:ascii="Times New Roman" w:hAnsi="Times New Roman" w:cs="Times New Roman"/>
          <w:sz w:val="28"/>
          <w:szCs w:val="28"/>
        </w:rPr>
        <w:t>Toate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zonele</w:t>
      </w:r>
      <w:proofErr w:type="spellEnd"/>
      <w:r w:rsidRPr="00733AF6">
        <w:rPr>
          <w:rFonts w:ascii="Times New Roman" w:hAnsi="Times New Roman" w:cs="Times New Roman"/>
          <w:sz w:val="28"/>
          <w:szCs w:val="28"/>
        </w:rPr>
        <w:t xml:space="preserve"> cu </w:t>
      </w:r>
      <w:proofErr w:type="spellStart"/>
      <w:r w:rsidRPr="00733AF6">
        <w:rPr>
          <w:rFonts w:ascii="Times New Roman" w:hAnsi="Times New Roman" w:cs="Times New Roman"/>
          <w:sz w:val="28"/>
          <w:szCs w:val="28"/>
        </w:rPr>
        <w:t>risc</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accidente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vor</w:t>
      </w:r>
      <w:proofErr w:type="spellEnd"/>
      <w:r w:rsidRPr="00733AF6">
        <w:rPr>
          <w:rFonts w:ascii="Times New Roman" w:hAnsi="Times New Roman" w:cs="Times New Roman"/>
          <w:sz w:val="28"/>
          <w:szCs w:val="28"/>
        </w:rPr>
        <w:t xml:space="preserve"> fi </w:t>
      </w:r>
      <w:proofErr w:type="spellStart"/>
      <w:r w:rsidRPr="00733AF6">
        <w:rPr>
          <w:rFonts w:ascii="Times New Roman" w:hAnsi="Times New Roman" w:cs="Times New Roman"/>
          <w:sz w:val="28"/>
          <w:szCs w:val="28"/>
        </w:rPr>
        <w:t>împrejmuite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şi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semnalizate</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corespunzător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iar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muncitorii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vor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primi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instructaj</w:t>
      </w:r>
      <w:proofErr w:type="spellEnd"/>
      <w:r w:rsidRPr="00733AF6">
        <w:rPr>
          <w:rFonts w:ascii="Times New Roman" w:hAnsi="Times New Roman" w:cs="Times New Roman"/>
          <w:sz w:val="28"/>
          <w:szCs w:val="28"/>
        </w:rPr>
        <w:t xml:space="preserve"> specific </w:t>
      </w: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protecţia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muncii</w:t>
      </w:r>
      <w:proofErr w:type="spellEnd"/>
      <w:r w:rsidRPr="00733AF6">
        <w:rPr>
          <w:rFonts w:ascii="Times New Roman" w:hAnsi="Times New Roman" w:cs="Times New Roman"/>
          <w:sz w:val="28"/>
          <w:szCs w:val="28"/>
        </w:rPr>
        <w:t>.</w:t>
      </w:r>
    </w:p>
    <w:p w14:paraId="30F7F9AC" w14:textId="77777777" w:rsidR="00733AF6" w:rsidRDefault="00733AF6" w:rsidP="00733AF6">
      <w:pPr>
        <w:pStyle w:val="Corptext"/>
        <w:spacing w:line="276" w:lineRule="auto"/>
        <w:rPr>
          <w:rFonts w:ascii="Times New Roman" w:hAnsi="Times New Roman" w:cs="Times New Roman"/>
          <w:sz w:val="28"/>
          <w:szCs w:val="28"/>
        </w:rPr>
      </w:pPr>
      <w:proofErr w:type="spellStart"/>
      <w:r w:rsidRPr="00733AF6">
        <w:rPr>
          <w:rFonts w:ascii="Times New Roman" w:hAnsi="Times New Roman" w:cs="Times New Roman"/>
          <w:sz w:val="28"/>
          <w:szCs w:val="28"/>
        </w:rPr>
        <w:t>Pentru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perioada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realizării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lucrărilor</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construcţie</w:t>
      </w:r>
      <w:proofErr w:type="spellEnd"/>
      <w:r w:rsidRPr="00733AF6">
        <w:rPr>
          <w:rFonts w:ascii="Times New Roman" w:hAnsi="Times New Roman" w:cs="Times New Roman"/>
          <w:sz w:val="28"/>
          <w:szCs w:val="28"/>
        </w:rPr>
        <w:t xml:space="preserve"> se </w:t>
      </w:r>
      <w:proofErr w:type="spellStart"/>
      <w:r w:rsidRPr="00733AF6">
        <w:rPr>
          <w:rFonts w:ascii="Times New Roman" w:hAnsi="Times New Roman" w:cs="Times New Roman"/>
          <w:sz w:val="28"/>
          <w:szCs w:val="28"/>
        </w:rPr>
        <w:t>va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amenaja</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punct</w:t>
      </w:r>
      <w:proofErr w:type="spellEnd"/>
      <w:r w:rsidRPr="00733AF6">
        <w:rPr>
          <w:rFonts w:ascii="Times New Roman" w:hAnsi="Times New Roman" w:cs="Times New Roman"/>
          <w:sz w:val="28"/>
          <w:szCs w:val="28"/>
        </w:rPr>
        <w:t xml:space="preserve"> de prim </w:t>
      </w:r>
      <w:proofErr w:type="spellStart"/>
      <w:r w:rsidRPr="00733AF6">
        <w:rPr>
          <w:rFonts w:ascii="Times New Roman" w:hAnsi="Times New Roman" w:cs="Times New Roman"/>
          <w:sz w:val="28"/>
          <w:szCs w:val="28"/>
        </w:rPr>
        <w:t>ajutor</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dotat</w:t>
      </w:r>
      <w:proofErr w:type="spellEnd"/>
      <w:r w:rsidRPr="00733AF6">
        <w:rPr>
          <w:rFonts w:ascii="Times New Roman" w:hAnsi="Times New Roman" w:cs="Times New Roman"/>
          <w:sz w:val="28"/>
          <w:szCs w:val="28"/>
        </w:rPr>
        <w:t xml:space="preserve"> cu </w:t>
      </w:r>
      <w:proofErr w:type="spellStart"/>
      <w:r w:rsidRPr="00733AF6">
        <w:rPr>
          <w:rFonts w:ascii="Times New Roman" w:hAnsi="Times New Roman" w:cs="Times New Roman"/>
          <w:sz w:val="28"/>
          <w:szCs w:val="28"/>
        </w:rPr>
        <w:t>trusă</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sanitară</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şi</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pichet</w:t>
      </w:r>
      <w:proofErr w:type="spellEnd"/>
      <w:r w:rsidRPr="00733AF6">
        <w:rPr>
          <w:rFonts w:ascii="Times New Roman" w:hAnsi="Times New Roman" w:cs="Times New Roman"/>
          <w:sz w:val="28"/>
          <w:szCs w:val="28"/>
        </w:rPr>
        <w:t xml:space="preserve"> de </w:t>
      </w:r>
      <w:proofErr w:type="spellStart"/>
      <w:r w:rsidRPr="00733AF6">
        <w:rPr>
          <w:rFonts w:ascii="Times New Roman" w:hAnsi="Times New Roman" w:cs="Times New Roman"/>
          <w:sz w:val="28"/>
          <w:szCs w:val="28"/>
        </w:rPr>
        <w:t>incendiu</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dotat</w:t>
      </w:r>
      <w:proofErr w:type="spellEnd"/>
      <w:r w:rsidRPr="00733AF6">
        <w:rPr>
          <w:rFonts w:ascii="Times New Roman" w:hAnsi="Times New Roman" w:cs="Times New Roman"/>
          <w:sz w:val="28"/>
          <w:szCs w:val="28"/>
        </w:rPr>
        <w:t xml:space="preserve"> </w:t>
      </w:r>
      <w:proofErr w:type="spellStart"/>
      <w:r w:rsidRPr="00733AF6">
        <w:rPr>
          <w:rFonts w:ascii="Times New Roman" w:hAnsi="Times New Roman" w:cs="Times New Roman"/>
          <w:sz w:val="28"/>
          <w:szCs w:val="28"/>
        </w:rPr>
        <w:t>corespunzător</w:t>
      </w:r>
      <w:proofErr w:type="spellEnd"/>
      <w:r w:rsidRPr="00733AF6">
        <w:rPr>
          <w:rFonts w:ascii="Times New Roman" w:hAnsi="Times New Roman" w:cs="Times New Roman"/>
          <w:sz w:val="28"/>
          <w:szCs w:val="28"/>
        </w:rPr>
        <w:t>.</w:t>
      </w:r>
    </w:p>
    <w:p w14:paraId="3432073D" w14:textId="77777777" w:rsidR="008A58F3" w:rsidRPr="00E41244" w:rsidRDefault="008A58F3" w:rsidP="008A58F3">
      <w:pPr>
        <w:spacing w:line="276" w:lineRule="auto"/>
        <w:ind w:right="20" w:firstLine="720"/>
        <w:jc w:val="both"/>
        <w:rPr>
          <w:rFonts w:ascii="Times New Roman" w:hAnsi="Times New Roman" w:cs="Times New Roman"/>
          <w:sz w:val="28"/>
          <w:szCs w:val="28"/>
        </w:rPr>
      </w:pPr>
      <w:r w:rsidRPr="00E41244">
        <w:rPr>
          <w:rFonts w:ascii="Times New Roman" w:hAnsi="Times New Roman" w:cs="Times New Roman"/>
          <w:sz w:val="28"/>
          <w:szCs w:val="28"/>
        </w:rPr>
        <w:t xml:space="preserve">Pe </w:t>
      </w:r>
      <w:proofErr w:type="spellStart"/>
      <w:r w:rsidRPr="00E41244">
        <w:rPr>
          <w:rFonts w:ascii="Times New Roman" w:hAnsi="Times New Roman" w:cs="Times New Roman"/>
          <w:sz w:val="28"/>
          <w:szCs w:val="28"/>
        </w:rPr>
        <w:t>durata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executării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lucrărilor</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construire</w:t>
      </w:r>
      <w:proofErr w:type="spellEnd"/>
      <w:r w:rsidRPr="00E41244">
        <w:rPr>
          <w:rFonts w:ascii="Times New Roman" w:hAnsi="Times New Roman" w:cs="Times New Roman"/>
          <w:sz w:val="28"/>
          <w:szCs w:val="28"/>
        </w:rPr>
        <w:t xml:space="preserve"> se </w:t>
      </w:r>
      <w:proofErr w:type="spellStart"/>
      <w:r w:rsidRPr="00E41244">
        <w:rPr>
          <w:rFonts w:ascii="Times New Roman" w:hAnsi="Times New Roman" w:cs="Times New Roman"/>
          <w:sz w:val="28"/>
          <w:szCs w:val="28"/>
        </w:rPr>
        <w:t>vor</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respecta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următoarele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acte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normatve</w:t>
      </w:r>
      <w:proofErr w:type="spellEnd"/>
      <w:r w:rsidRPr="00E41244">
        <w:rPr>
          <w:rFonts w:ascii="Times New Roman" w:hAnsi="Times New Roman" w:cs="Times New Roman"/>
          <w:sz w:val="28"/>
          <w:szCs w:val="28"/>
        </w:rPr>
        <w:t>:</w:t>
      </w:r>
    </w:p>
    <w:p w14:paraId="7E4C7B22" w14:textId="77777777" w:rsidR="008A58F3" w:rsidRPr="00E41244" w:rsidRDefault="008A58F3" w:rsidP="008A58F3">
      <w:pPr>
        <w:spacing w:line="276" w:lineRule="auto"/>
        <w:jc w:val="both"/>
        <w:rPr>
          <w:rFonts w:ascii="Times New Roman" w:eastAsia="Times New Roman" w:hAnsi="Times New Roman" w:cs="Times New Roman"/>
          <w:sz w:val="28"/>
          <w:szCs w:val="28"/>
        </w:rPr>
      </w:pPr>
    </w:p>
    <w:p w14:paraId="571CCE99" w14:textId="77777777" w:rsidR="008A58F3" w:rsidRPr="00E41244" w:rsidRDefault="008A58F3" w:rsidP="008A58F3">
      <w:pPr>
        <w:numPr>
          <w:ilvl w:val="0"/>
          <w:numId w:val="14"/>
        </w:numPr>
        <w:tabs>
          <w:tab w:val="left" w:pos="860"/>
        </w:tabs>
        <w:suppressAutoHyphens w:val="0"/>
        <w:spacing w:line="276" w:lineRule="auto"/>
        <w:ind w:left="860" w:hanging="140"/>
        <w:jc w:val="both"/>
        <w:rPr>
          <w:rFonts w:ascii="Times New Roman" w:hAnsi="Times New Roman" w:cs="Times New Roman"/>
          <w:sz w:val="28"/>
          <w:szCs w:val="28"/>
        </w:rPr>
      </w:pPr>
      <w:proofErr w:type="spellStart"/>
      <w:r w:rsidRPr="00E41244">
        <w:rPr>
          <w:rFonts w:ascii="Times New Roman" w:hAnsi="Times New Roman" w:cs="Times New Roman"/>
          <w:sz w:val="28"/>
          <w:szCs w:val="28"/>
        </w:rPr>
        <w:t>Legea</w:t>
      </w:r>
      <w:proofErr w:type="spellEnd"/>
      <w:r w:rsidRPr="00E41244">
        <w:rPr>
          <w:rFonts w:ascii="Times New Roman" w:hAnsi="Times New Roman" w:cs="Times New Roman"/>
          <w:sz w:val="28"/>
          <w:szCs w:val="28"/>
        </w:rPr>
        <w:t xml:space="preserve"> 90/1996 </w:t>
      </w:r>
      <w:proofErr w:type="spellStart"/>
      <w:r w:rsidRPr="00E41244">
        <w:rPr>
          <w:rFonts w:ascii="Times New Roman" w:hAnsi="Times New Roman" w:cs="Times New Roman"/>
          <w:sz w:val="28"/>
          <w:szCs w:val="28"/>
        </w:rPr>
        <w:t>privind</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protecţia</w:t>
      </w:r>
      <w:proofErr w:type="spellEnd"/>
      <w:r w:rsidRPr="00E41244">
        <w:rPr>
          <w:rFonts w:ascii="Times New Roman" w:hAnsi="Times New Roman" w:cs="Times New Roman"/>
          <w:sz w:val="28"/>
          <w:szCs w:val="28"/>
        </w:rPr>
        <w:t xml:space="preserve"> </w:t>
      </w:r>
      <w:proofErr w:type="spellStart"/>
      <w:proofErr w:type="gramStart"/>
      <w:r w:rsidRPr="00E41244">
        <w:rPr>
          <w:rFonts w:ascii="Times New Roman" w:hAnsi="Times New Roman" w:cs="Times New Roman"/>
          <w:sz w:val="28"/>
          <w:szCs w:val="28"/>
        </w:rPr>
        <w:t>muncii</w:t>
      </w:r>
      <w:proofErr w:type="spellEnd"/>
      <w:r w:rsidRPr="00E41244">
        <w:rPr>
          <w:rFonts w:ascii="Times New Roman" w:hAnsi="Times New Roman" w:cs="Times New Roman"/>
          <w:sz w:val="28"/>
          <w:szCs w:val="28"/>
        </w:rPr>
        <w:t>;</w:t>
      </w:r>
      <w:proofErr w:type="gramEnd"/>
    </w:p>
    <w:p w14:paraId="072E982E" w14:textId="77777777" w:rsidR="008A58F3" w:rsidRPr="00E41244" w:rsidRDefault="008A58F3" w:rsidP="008A58F3">
      <w:pPr>
        <w:numPr>
          <w:ilvl w:val="0"/>
          <w:numId w:val="14"/>
        </w:numPr>
        <w:tabs>
          <w:tab w:val="left" w:pos="860"/>
        </w:tabs>
        <w:suppressAutoHyphens w:val="0"/>
        <w:spacing w:line="276" w:lineRule="auto"/>
        <w:ind w:left="860" w:hanging="140"/>
        <w:jc w:val="both"/>
        <w:rPr>
          <w:rFonts w:ascii="Times New Roman" w:hAnsi="Times New Roman" w:cs="Times New Roman"/>
          <w:sz w:val="28"/>
          <w:szCs w:val="28"/>
        </w:rPr>
      </w:pPr>
      <w:proofErr w:type="spellStart"/>
      <w:r w:rsidRPr="00E41244">
        <w:rPr>
          <w:rFonts w:ascii="Times New Roman" w:hAnsi="Times New Roman" w:cs="Times New Roman"/>
          <w:sz w:val="28"/>
          <w:szCs w:val="28"/>
        </w:rPr>
        <w:t>Norme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generale</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protecţia</w:t>
      </w:r>
      <w:proofErr w:type="spellEnd"/>
      <w:r w:rsidRPr="00E41244">
        <w:rPr>
          <w:rFonts w:ascii="Times New Roman" w:hAnsi="Times New Roman" w:cs="Times New Roman"/>
          <w:sz w:val="28"/>
          <w:szCs w:val="28"/>
        </w:rPr>
        <w:t xml:space="preserve"> </w:t>
      </w:r>
      <w:proofErr w:type="spellStart"/>
      <w:proofErr w:type="gramStart"/>
      <w:r w:rsidRPr="00E41244">
        <w:rPr>
          <w:rFonts w:ascii="Times New Roman" w:hAnsi="Times New Roman" w:cs="Times New Roman"/>
          <w:sz w:val="28"/>
          <w:szCs w:val="28"/>
        </w:rPr>
        <w:t>muncii</w:t>
      </w:r>
      <w:proofErr w:type="spellEnd"/>
      <w:r w:rsidRPr="00E41244">
        <w:rPr>
          <w:rFonts w:ascii="Times New Roman" w:hAnsi="Times New Roman" w:cs="Times New Roman"/>
          <w:sz w:val="28"/>
          <w:szCs w:val="28"/>
        </w:rPr>
        <w:t>;</w:t>
      </w:r>
      <w:proofErr w:type="gramEnd"/>
    </w:p>
    <w:p w14:paraId="2190D2F6" w14:textId="77777777" w:rsidR="008A58F3" w:rsidRPr="00E41244" w:rsidRDefault="008A58F3" w:rsidP="008A58F3">
      <w:pPr>
        <w:spacing w:line="276" w:lineRule="auto"/>
        <w:ind w:left="720"/>
        <w:jc w:val="both"/>
        <w:rPr>
          <w:rFonts w:ascii="Times New Roman" w:hAnsi="Times New Roman" w:cs="Times New Roman"/>
          <w:sz w:val="28"/>
          <w:szCs w:val="28"/>
        </w:rPr>
      </w:pPr>
      <w:proofErr w:type="spellStart"/>
      <w:r w:rsidRPr="00E41244">
        <w:rPr>
          <w:rFonts w:ascii="Times New Roman" w:hAnsi="Times New Roman" w:cs="Times New Roman"/>
          <w:sz w:val="28"/>
          <w:szCs w:val="28"/>
        </w:rPr>
        <w:t>Regulamentul</w:t>
      </w:r>
      <w:proofErr w:type="spellEnd"/>
      <w:r w:rsidRPr="00E41244">
        <w:rPr>
          <w:rFonts w:ascii="Times New Roman" w:hAnsi="Times New Roman" w:cs="Times New Roman"/>
          <w:sz w:val="28"/>
          <w:szCs w:val="28"/>
        </w:rPr>
        <w:t xml:space="preserve"> MLPAT 9/N/15.03.1993 </w:t>
      </w:r>
      <w:proofErr w:type="spellStart"/>
      <w:r w:rsidRPr="00E41244">
        <w:rPr>
          <w:rFonts w:ascii="Times New Roman" w:hAnsi="Times New Roman" w:cs="Times New Roman"/>
          <w:sz w:val="28"/>
          <w:szCs w:val="28"/>
        </w:rPr>
        <w:t>privind</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protecţia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şi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igiena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muncii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în</w:t>
      </w:r>
      <w:proofErr w:type="spellEnd"/>
      <w:r>
        <w:rPr>
          <w:rFonts w:ascii="Times New Roman" w:hAnsi="Times New Roman" w:cs="Times New Roman"/>
          <w:sz w:val="28"/>
          <w:szCs w:val="28"/>
        </w:rPr>
        <w:t xml:space="preserve"> </w:t>
      </w:r>
      <w:r>
        <w:rPr>
          <w:rFonts w:ascii="Times New Roman" w:hAnsi="Times New Roman" w:cs="Times New Roman"/>
          <w:noProof/>
          <w:color w:val="8C8C8C"/>
          <w:sz w:val="28"/>
          <w:szCs w:val="28"/>
          <w:lang w:eastAsia="en-US" w:bidi="ar-SA"/>
        </w:rPr>
        <w:drawing>
          <wp:anchor distT="0" distB="0" distL="114300" distR="114300" simplePos="0" relativeHeight="251666432" behindDoc="1" locked="0" layoutInCell="1" allowOverlap="1" wp14:anchorId="395D6EF8" wp14:editId="5076F523">
            <wp:simplePos x="0" y="0"/>
            <wp:positionH relativeFrom="page">
              <wp:posOffset>914400</wp:posOffset>
            </wp:positionH>
            <wp:positionV relativeFrom="page">
              <wp:posOffset>0</wp:posOffset>
            </wp:positionV>
            <wp:extent cx="5735955" cy="800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5735955" cy="800100"/>
                    </a:xfrm>
                    <a:prstGeom prst="rect">
                      <a:avLst/>
                    </a:prstGeom>
                    <a:noFill/>
                  </pic:spPr>
                </pic:pic>
              </a:graphicData>
            </a:graphic>
          </wp:anchor>
        </w:drawing>
      </w:r>
      <w:proofErr w:type="spellStart"/>
      <w:r w:rsidRPr="00E41244">
        <w:rPr>
          <w:rFonts w:ascii="Times New Roman" w:hAnsi="Times New Roman" w:cs="Times New Roman"/>
          <w:sz w:val="28"/>
          <w:szCs w:val="28"/>
        </w:rPr>
        <w:t>construcţii</w:t>
      </w:r>
      <w:proofErr w:type="spellEnd"/>
      <w:r w:rsidRPr="00E41244">
        <w:rPr>
          <w:rFonts w:ascii="Times New Roman" w:hAnsi="Times New Roman" w:cs="Times New Roman"/>
          <w:sz w:val="28"/>
          <w:szCs w:val="28"/>
        </w:rPr>
        <w:t xml:space="preserve"> – ed. </w:t>
      </w:r>
      <w:proofErr w:type="gramStart"/>
      <w:r w:rsidRPr="00E41244">
        <w:rPr>
          <w:rFonts w:ascii="Times New Roman" w:hAnsi="Times New Roman" w:cs="Times New Roman"/>
          <w:sz w:val="28"/>
          <w:szCs w:val="28"/>
        </w:rPr>
        <w:t>1995;</w:t>
      </w:r>
      <w:proofErr w:type="gramEnd"/>
    </w:p>
    <w:p w14:paraId="4BF9EE53" w14:textId="77777777" w:rsidR="008A58F3" w:rsidRPr="00E41244" w:rsidRDefault="008A58F3" w:rsidP="008A58F3">
      <w:pPr>
        <w:numPr>
          <w:ilvl w:val="0"/>
          <w:numId w:val="15"/>
        </w:numPr>
        <w:tabs>
          <w:tab w:val="left" w:pos="860"/>
        </w:tabs>
        <w:suppressAutoHyphens w:val="0"/>
        <w:spacing w:line="276" w:lineRule="auto"/>
        <w:ind w:left="860" w:hanging="140"/>
        <w:jc w:val="both"/>
        <w:rPr>
          <w:rFonts w:ascii="Times New Roman" w:hAnsi="Times New Roman" w:cs="Times New Roman"/>
          <w:sz w:val="28"/>
          <w:szCs w:val="28"/>
        </w:rPr>
      </w:pPr>
      <w:proofErr w:type="spellStart"/>
      <w:r w:rsidRPr="00E41244">
        <w:rPr>
          <w:rFonts w:ascii="Times New Roman" w:hAnsi="Times New Roman" w:cs="Times New Roman"/>
          <w:sz w:val="28"/>
          <w:szCs w:val="28"/>
        </w:rPr>
        <w:t>Ordin</w:t>
      </w:r>
      <w:proofErr w:type="spellEnd"/>
      <w:r w:rsidRPr="00E41244">
        <w:rPr>
          <w:rFonts w:ascii="Times New Roman" w:hAnsi="Times New Roman" w:cs="Times New Roman"/>
          <w:sz w:val="28"/>
          <w:szCs w:val="28"/>
        </w:rPr>
        <w:t xml:space="preserve"> MMPS 235/1995 </w:t>
      </w:r>
      <w:proofErr w:type="spellStart"/>
      <w:r w:rsidRPr="00E41244">
        <w:rPr>
          <w:rFonts w:ascii="Times New Roman" w:hAnsi="Times New Roman" w:cs="Times New Roman"/>
          <w:sz w:val="28"/>
          <w:szCs w:val="28"/>
        </w:rPr>
        <w:t>privind</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normele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specifice</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securitatea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muncii</w:t>
      </w:r>
      <w:proofErr w:type="spellEnd"/>
      <w:r w:rsidRPr="00E41244">
        <w:rPr>
          <w:rFonts w:ascii="Times New Roman" w:hAnsi="Times New Roman" w:cs="Times New Roman"/>
          <w:sz w:val="28"/>
          <w:szCs w:val="28"/>
        </w:rPr>
        <w:t xml:space="preserve"> la</w:t>
      </w:r>
    </w:p>
    <w:p w14:paraId="4E38C084" w14:textId="77777777" w:rsidR="008A58F3" w:rsidRPr="00E41244" w:rsidRDefault="008A58F3" w:rsidP="008A58F3">
      <w:pPr>
        <w:spacing w:line="276" w:lineRule="auto"/>
        <w:ind w:left="720"/>
        <w:jc w:val="both"/>
        <w:rPr>
          <w:rFonts w:ascii="Times New Roman" w:hAnsi="Times New Roman" w:cs="Times New Roman"/>
          <w:sz w:val="28"/>
          <w:szCs w:val="28"/>
        </w:rPr>
      </w:pPr>
      <w:proofErr w:type="spellStart"/>
      <w:proofErr w:type="gramStart"/>
      <w:r w:rsidRPr="00E41244">
        <w:rPr>
          <w:rFonts w:ascii="Times New Roman" w:hAnsi="Times New Roman" w:cs="Times New Roman"/>
          <w:sz w:val="28"/>
          <w:szCs w:val="28"/>
        </w:rPr>
        <w:t>înălţime</w:t>
      </w:r>
      <w:proofErr w:type="spellEnd"/>
      <w:r w:rsidRPr="00E41244">
        <w:rPr>
          <w:rFonts w:ascii="Times New Roman" w:hAnsi="Times New Roman" w:cs="Times New Roman"/>
          <w:sz w:val="28"/>
          <w:szCs w:val="28"/>
        </w:rPr>
        <w:t>;</w:t>
      </w:r>
      <w:proofErr w:type="gramEnd"/>
    </w:p>
    <w:p w14:paraId="723E640A" w14:textId="77777777" w:rsidR="008A58F3" w:rsidRPr="00E41244" w:rsidRDefault="008A58F3" w:rsidP="008A58F3">
      <w:pPr>
        <w:numPr>
          <w:ilvl w:val="0"/>
          <w:numId w:val="15"/>
        </w:numPr>
        <w:tabs>
          <w:tab w:val="left" w:pos="850"/>
        </w:tabs>
        <w:suppressAutoHyphens w:val="0"/>
        <w:spacing w:line="276" w:lineRule="auto"/>
        <w:ind w:left="720" w:right="566"/>
        <w:jc w:val="both"/>
        <w:rPr>
          <w:rFonts w:ascii="Times New Roman" w:hAnsi="Times New Roman" w:cs="Times New Roman"/>
          <w:sz w:val="28"/>
          <w:szCs w:val="28"/>
        </w:rPr>
      </w:pPr>
      <w:proofErr w:type="spellStart"/>
      <w:r w:rsidRPr="00E41244">
        <w:rPr>
          <w:rFonts w:ascii="Times New Roman" w:hAnsi="Times New Roman" w:cs="Times New Roman"/>
          <w:sz w:val="28"/>
          <w:szCs w:val="28"/>
        </w:rPr>
        <w:t>Ordin</w:t>
      </w:r>
      <w:proofErr w:type="spellEnd"/>
      <w:r w:rsidRPr="00E41244">
        <w:rPr>
          <w:rFonts w:ascii="Times New Roman" w:hAnsi="Times New Roman" w:cs="Times New Roman"/>
          <w:sz w:val="28"/>
          <w:szCs w:val="28"/>
        </w:rPr>
        <w:t xml:space="preserve"> MMPS 255/1995 – </w:t>
      </w:r>
      <w:proofErr w:type="spellStart"/>
      <w:r w:rsidRPr="00E41244">
        <w:rPr>
          <w:rFonts w:ascii="Times New Roman" w:hAnsi="Times New Roman" w:cs="Times New Roman"/>
          <w:sz w:val="28"/>
          <w:szCs w:val="28"/>
        </w:rPr>
        <w:t>normativ</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cadru</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privind</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acordarea</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echipamentului</w:t>
      </w:r>
      <w:proofErr w:type="spellEnd"/>
      <w:r w:rsidRPr="00E41244">
        <w:rPr>
          <w:rFonts w:ascii="Times New Roman" w:hAnsi="Times New Roman" w:cs="Times New Roman"/>
          <w:sz w:val="28"/>
          <w:szCs w:val="28"/>
        </w:rPr>
        <w:t xml:space="preserve"> de </w:t>
      </w:r>
      <w:proofErr w:type="spellStart"/>
      <w:r w:rsidRPr="00E41244">
        <w:rPr>
          <w:rFonts w:ascii="Times New Roman" w:hAnsi="Times New Roman" w:cs="Times New Roman"/>
          <w:sz w:val="28"/>
          <w:szCs w:val="28"/>
        </w:rPr>
        <w:t>protecţie</w:t>
      </w:r>
      <w:proofErr w:type="spellEnd"/>
      <w:r w:rsidRPr="00E41244">
        <w:rPr>
          <w:rFonts w:ascii="Times New Roman" w:hAnsi="Times New Roman" w:cs="Times New Roman"/>
          <w:sz w:val="28"/>
          <w:szCs w:val="28"/>
        </w:rPr>
        <w:t xml:space="preserve"> </w:t>
      </w:r>
      <w:proofErr w:type="spellStart"/>
      <w:proofErr w:type="gramStart"/>
      <w:r w:rsidRPr="00E41244">
        <w:rPr>
          <w:rFonts w:ascii="Times New Roman" w:hAnsi="Times New Roman" w:cs="Times New Roman"/>
          <w:sz w:val="28"/>
          <w:szCs w:val="28"/>
        </w:rPr>
        <w:t>individuală</w:t>
      </w:r>
      <w:proofErr w:type="spellEnd"/>
      <w:r w:rsidRPr="00E41244">
        <w:rPr>
          <w:rFonts w:ascii="Times New Roman" w:hAnsi="Times New Roman" w:cs="Times New Roman"/>
          <w:sz w:val="28"/>
          <w:szCs w:val="28"/>
        </w:rPr>
        <w:t>;</w:t>
      </w:r>
      <w:proofErr w:type="gramEnd"/>
    </w:p>
    <w:p w14:paraId="5E90B689" w14:textId="77777777" w:rsidR="008A58F3" w:rsidRPr="00E41244" w:rsidRDefault="008A58F3" w:rsidP="008A58F3">
      <w:pPr>
        <w:numPr>
          <w:ilvl w:val="0"/>
          <w:numId w:val="15"/>
        </w:numPr>
        <w:tabs>
          <w:tab w:val="left" w:pos="860"/>
        </w:tabs>
        <w:suppressAutoHyphens w:val="0"/>
        <w:spacing w:line="276" w:lineRule="auto"/>
        <w:ind w:left="860" w:hanging="140"/>
        <w:jc w:val="both"/>
        <w:rPr>
          <w:rFonts w:ascii="Times New Roman" w:hAnsi="Times New Roman" w:cs="Times New Roman"/>
          <w:sz w:val="28"/>
          <w:szCs w:val="28"/>
        </w:rPr>
      </w:pPr>
      <w:proofErr w:type="spellStart"/>
      <w:r w:rsidRPr="00E41244">
        <w:rPr>
          <w:rFonts w:ascii="Times New Roman" w:hAnsi="Times New Roman" w:cs="Times New Roman"/>
          <w:sz w:val="28"/>
          <w:szCs w:val="28"/>
        </w:rPr>
        <w:t>Ordin</w:t>
      </w:r>
      <w:proofErr w:type="spellEnd"/>
      <w:r w:rsidRPr="00E41244">
        <w:rPr>
          <w:rFonts w:ascii="Times New Roman" w:hAnsi="Times New Roman" w:cs="Times New Roman"/>
          <w:sz w:val="28"/>
          <w:szCs w:val="28"/>
        </w:rPr>
        <w:t xml:space="preserve"> MLPAT 20N/11.07.1994 – </w:t>
      </w:r>
      <w:proofErr w:type="spellStart"/>
      <w:r w:rsidRPr="00E41244">
        <w:rPr>
          <w:rFonts w:ascii="Times New Roman" w:hAnsi="Times New Roman" w:cs="Times New Roman"/>
          <w:sz w:val="28"/>
          <w:szCs w:val="28"/>
        </w:rPr>
        <w:t>Normativ</w:t>
      </w:r>
      <w:proofErr w:type="spellEnd"/>
      <w:r w:rsidRPr="00E41244">
        <w:rPr>
          <w:rFonts w:ascii="Times New Roman" w:hAnsi="Times New Roman" w:cs="Times New Roman"/>
          <w:sz w:val="28"/>
          <w:szCs w:val="28"/>
        </w:rPr>
        <w:t xml:space="preserve"> C300-</w:t>
      </w:r>
      <w:proofErr w:type="gramStart"/>
      <w:r w:rsidRPr="00E41244">
        <w:rPr>
          <w:rFonts w:ascii="Times New Roman" w:hAnsi="Times New Roman" w:cs="Times New Roman"/>
          <w:sz w:val="28"/>
          <w:szCs w:val="28"/>
        </w:rPr>
        <w:t>1994;</w:t>
      </w:r>
      <w:proofErr w:type="gramEnd"/>
    </w:p>
    <w:p w14:paraId="70B79CFA" w14:textId="77777777" w:rsidR="008A58F3" w:rsidRPr="00E41244" w:rsidRDefault="008A58F3" w:rsidP="008A58F3">
      <w:pPr>
        <w:spacing w:line="276" w:lineRule="auto"/>
        <w:jc w:val="both"/>
        <w:rPr>
          <w:rFonts w:ascii="Times New Roman" w:hAnsi="Times New Roman" w:cs="Times New Roman"/>
          <w:sz w:val="28"/>
          <w:szCs w:val="28"/>
        </w:rPr>
      </w:pPr>
    </w:p>
    <w:p w14:paraId="4F0E22A6" w14:textId="77777777" w:rsidR="008A58F3" w:rsidRPr="008A58F3" w:rsidRDefault="008A58F3" w:rsidP="008A58F3">
      <w:pPr>
        <w:numPr>
          <w:ilvl w:val="0"/>
          <w:numId w:val="15"/>
        </w:numPr>
        <w:tabs>
          <w:tab w:val="left" w:pos="850"/>
        </w:tabs>
        <w:suppressAutoHyphens w:val="0"/>
        <w:spacing w:line="276" w:lineRule="auto"/>
        <w:ind w:left="720" w:right="966"/>
        <w:jc w:val="both"/>
        <w:rPr>
          <w:rFonts w:ascii="Times New Roman" w:hAnsi="Times New Roman" w:cs="Times New Roman"/>
          <w:sz w:val="28"/>
          <w:szCs w:val="28"/>
        </w:rPr>
      </w:pPr>
      <w:r w:rsidRPr="00E41244">
        <w:rPr>
          <w:rFonts w:ascii="Times New Roman" w:hAnsi="Times New Roman" w:cs="Times New Roman"/>
          <w:sz w:val="28"/>
          <w:szCs w:val="28"/>
        </w:rPr>
        <w:lastRenderedPageBreak/>
        <w:t xml:space="preserve">Alte </w:t>
      </w:r>
      <w:proofErr w:type="spellStart"/>
      <w:r w:rsidRPr="00E41244">
        <w:rPr>
          <w:rFonts w:ascii="Times New Roman" w:hAnsi="Times New Roman" w:cs="Times New Roman"/>
          <w:sz w:val="28"/>
          <w:szCs w:val="28"/>
        </w:rPr>
        <w:t>acte</w:t>
      </w:r>
      <w:proofErr w:type="spellEnd"/>
      <w:r w:rsidRPr="00E41244">
        <w:rPr>
          <w:rFonts w:ascii="Times New Roman" w:hAnsi="Times New Roman" w:cs="Times New Roman"/>
          <w:sz w:val="28"/>
          <w:szCs w:val="28"/>
        </w:rPr>
        <w:t xml:space="preserve"> normative </w:t>
      </w:r>
      <w:proofErr w:type="spellStart"/>
      <w:r w:rsidRPr="00E41244">
        <w:rPr>
          <w:rFonts w:ascii="Times New Roman" w:hAnsi="Times New Roman" w:cs="Times New Roman"/>
          <w:sz w:val="28"/>
          <w:szCs w:val="28"/>
        </w:rPr>
        <w:t>în</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vigoare</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în</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domeniu</w:t>
      </w:r>
      <w:proofErr w:type="spellEnd"/>
      <w:r w:rsidRPr="00E41244">
        <w:rPr>
          <w:rFonts w:ascii="Times New Roman" w:hAnsi="Times New Roman" w:cs="Times New Roman"/>
          <w:sz w:val="28"/>
          <w:szCs w:val="28"/>
        </w:rPr>
        <w:t xml:space="preserve"> la data </w:t>
      </w:r>
      <w:proofErr w:type="spellStart"/>
      <w:r w:rsidRPr="00E41244">
        <w:rPr>
          <w:rFonts w:ascii="Times New Roman" w:hAnsi="Times New Roman" w:cs="Times New Roman"/>
          <w:sz w:val="28"/>
          <w:szCs w:val="28"/>
        </w:rPr>
        <w:t>executării</w:t>
      </w:r>
      <w:proofErr w:type="spellEnd"/>
      <w:r w:rsidRPr="00E41244">
        <w:rPr>
          <w:rFonts w:ascii="Times New Roman" w:hAnsi="Times New Roman" w:cs="Times New Roman"/>
          <w:sz w:val="28"/>
          <w:szCs w:val="28"/>
        </w:rPr>
        <w:t xml:space="preserve"> </w:t>
      </w:r>
      <w:proofErr w:type="spellStart"/>
      <w:r w:rsidRPr="00E41244">
        <w:rPr>
          <w:rFonts w:ascii="Times New Roman" w:hAnsi="Times New Roman" w:cs="Times New Roman"/>
          <w:sz w:val="28"/>
          <w:szCs w:val="28"/>
        </w:rPr>
        <w:t>propriu-zise</w:t>
      </w:r>
      <w:proofErr w:type="spellEnd"/>
      <w:r w:rsidRPr="00E41244">
        <w:rPr>
          <w:rFonts w:ascii="Times New Roman" w:hAnsi="Times New Roman" w:cs="Times New Roman"/>
          <w:sz w:val="28"/>
          <w:szCs w:val="28"/>
        </w:rPr>
        <w:t xml:space="preserve"> a </w:t>
      </w:r>
      <w:proofErr w:type="spellStart"/>
      <w:r w:rsidRPr="00E41244">
        <w:rPr>
          <w:rFonts w:ascii="Times New Roman" w:hAnsi="Times New Roman" w:cs="Times New Roman"/>
          <w:sz w:val="28"/>
          <w:szCs w:val="28"/>
        </w:rPr>
        <w:t>lucrării</w:t>
      </w:r>
      <w:proofErr w:type="spellEnd"/>
      <w:r w:rsidRPr="00E41244">
        <w:rPr>
          <w:rFonts w:ascii="Times New Roman" w:hAnsi="Times New Roman" w:cs="Times New Roman"/>
          <w:sz w:val="28"/>
          <w:szCs w:val="28"/>
        </w:rPr>
        <w:t>.</w:t>
      </w:r>
    </w:p>
    <w:p w14:paraId="6C540FA5" w14:textId="77777777" w:rsidR="00272A5A" w:rsidRPr="00C5042A" w:rsidRDefault="007520EF" w:rsidP="00B902A2">
      <w:pPr>
        <w:pStyle w:val="Corptext"/>
        <w:spacing w:after="100"/>
        <w:jc w:val="both"/>
        <w:rPr>
          <w:rFonts w:ascii="Times New Roman" w:hAnsi="Times New Roman" w:cs="Times New Roman"/>
          <w:color w:val="333333"/>
          <w:sz w:val="28"/>
          <w:szCs w:val="28"/>
        </w:rPr>
      </w:pPr>
      <w:r w:rsidRPr="00A116D6">
        <w:rPr>
          <w:rFonts w:ascii="Times New Roman" w:hAnsi="Times New Roman" w:cs="Times New Roman"/>
          <w:b/>
          <w:color w:val="222222"/>
          <w:sz w:val="28"/>
          <w:szCs w:val="28"/>
        </w:rPr>
        <w:t>XI.</w:t>
      </w:r>
      <w:bookmarkStart w:id="64" w:name="s-275168607"/>
      <w:bookmarkEnd w:id="64"/>
      <w:r w:rsidRPr="00A116D6">
        <w:rPr>
          <w:rFonts w:ascii="Times New Roman" w:hAnsi="Times New Roman" w:cs="Times New Roman"/>
          <w:color w:val="444444"/>
          <w:sz w:val="28"/>
          <w:szCs w:val="28"/>
        </w:rPr>
        <w:t> </w:t>
      </w:r>
      <w:proofErr w:type="spellStart"/>
      <w:r w:rsidRPr="00C5042A">
        <w:rPr>
          <w:rFonts w:ascii="Times New Roman" w:hAnsi="Times New Roman" w:cs="Times New Roman"/>
          <w:b/>
          <w:sz w:val="28"/>
          <w:szCs w:val="28"/>
        </w:rPr>
        <w:t>Lucrări</w:t>
      </w:r>
      <w:proofErr w:type="spellEnd"/>
      <w:r w:rsidRPr="00C5042A">
        <w:rPr>
          <w:rFonts w:ascii="Times New Roman" w:hAnsi="Times New Roman" w:cs="Times New Roman"/>
          <w:b/>
          <w:sz w:val="28"/>
          <w:szCs w:val="28"/>
        </w:rPr>
        <w:t xml:space="preserve"> de </w:t>
      </w:r>
      <w:proofErr w:type="spellStart"/>
      <w:r w:rsidRPr="00C5042A">
        <w:rPr>
          <w:rFonts w:ascii="Times New Roman" w:hAnsi="Times New Roman" w:cs="Times New Roman"/>
          <w:b/>
          <w:sz w:val="28"/>
          <w:szCs w:val="28"/>
        </w:rPr>
        <w:t>refacere</w:t>
      </w:r>
      <w:proofErr w:type="spellEnd"/>
      <w:r w:rsidRPr="00C5042A">
        <w:rPr>
          <w:rFonts w:ascii="Times New Roman" w:hAnsi="Times New Roman" w:cs="Times New Roman"/>
          <w:b/>
          <w:sz w:val="28"/>
          <w:szCs w:val="28"/>
        </w:rPr>
        <w:t xml:space="preserve"> </w:t>
      </w:r>
      <w:proofErr w:type="gramStart"/>
      <w:r w:rsidRPr="00C5042A">
        <w:rPr>
          <w:rFonts w:ascii="Times New Roman" w:hAnsi="Times New Roman" w:cs="Times New Roman"/>
          <w:b/>
          <w:sz w:val="28"/>
          <w:szCs w:val="28"/>
        </w:rPr>
        <w:t>a</w:t>
      </w:r>
      <w:proofErr w:type="gram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amplasamentului</w:t>
      </w:r>
      <w:proofErr w:type="spellEnd"/>
      <w:r w:rsidRPr="00C5042A">
        <w:rPr>
          <w:rFonts w:ascii="Times New Roman" w:hAnsi="Times New Roman" w:cs="Times New Roman"/>
          <w:b/>
          <w:sz w:val="28"/>
          <w:szCs w:val="28"/>
        </w:rPr>
        <w:t xml:space="preserve"> la </w:t>
      </w:r>
      <w:proofErr w:type="spellStart"/>
      <w:r w:rsidRPr="00C5042A">
        <w:rPr>
          <w:rFonts w:ascii="Times New Roman" w:hAnsi="Times New Roman" w:cs="Times New Roman"/>
          <w:b/>
          <w:sz w:val="28"/>
          <w:szCs w:val="28"/>
        </w:rPr>
        <w:t>finalizarea</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investiţiei</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în</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caz</w:t>
      </w:r>
      <w:proofErr w:type="spellEnd"/>
      <w:r w:rsidRPr="00C5042A">
        <w:rPr>
          <w:rFonts w:ascii="Times New Roman" w:hAnsi="Times New Roman" w:cs="Times New Roman"/>
          <w:b/>
          <w:sz w:val="28"/>
          <w:szCs w:val="28"/>
        </w:rPr>
        <w:t xml:space="preserve"> de </w:t>
      </w:r>
      <w:proofErr w:type="spellStart"/>
      <w:r w:rsidRPr="00C5042A">
        <w:rPr>
          <w:rFonts w:ascii="Times New Roman" w:hAnsi="Times New Roman" w:cs="Times New Roman"/>
          <w:b/>
          <w:sz w:val="28"/>
          <w:szCs w:val="28"/>
        </w:rPr>
        <w:t>accidente</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şi</w:t>
      </w:r>
      <w:proofErr w:type="spellEnd"/>
      <w:r w:rsidRPr="00C5042A">
        <w:rPr>
          <w:rFonts w:ascii="Times New Roman" w:hAnsi="Times New Roman" w:cs="Times New Roman"/>
          <w:b/>
          <w:sz w:val="28"/>
          <w:szCs w:val="28"/>
        </w:rPr>
        <w:t>/</w:t>
      </w:r>
      <w:proofErr w:type="spellStart"/>
      <w:r w:rsidRPr="00C5042A">
        <w:rPr>
          <w:rFonts w:ascii="Times New Roman" w:hAnsi="Times New Roman" w:cs="Times New Roman"/>
          <w:b/>
          <w:sz w:val="28"/>
          <w:szCs w:val="28"/>
        </w:rPr>
        <w:t>sau</w:t>
      </w:r>
      <w:proofErr w:type="spellEnd"/>
      <w:r w:rsidRPr="00C5042A">
        <w:rPr>
          <w:rFonts w:ascii="Times New Roman" w:hAnsi="Times New Roman" w:cs="Times New Roman"/>
          <w:b/>
          <w:sz w:val="28"/>
          <w:szCs w:val="28"/>
        </w:rPr>
        <w:t xml:space="preserve"> la </w:t>
      </w:r>
      <w:proofErr w:type="spellStart"/>
      <w:r w:rsidRPr="00C5042A">
        <w:rPr>
          <w:rFonts w:ascii="Times New Roman" w:hAnsi="Times New Roman" w:cs="Times New Roman"/>
          <w:b/>
          <w:sz w:val="28"/>
          <w:szCs w:val="28"/>
        </w:rPr>
        <w:t>încetarea</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activităţii</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în</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măsura</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în</w:t>
      </w:r>
      <w:proofErr w:type="spellEnd"/>
      <w:r w:rsidRPr="00C5042A">
        <w:rPr>
          <w:rFonts w:ascii="Times New Roman" w:hAnsi="Times New Roman" w:cs="Times New Roman"/>
          <w:b/>
          <w:sz w:val="28"/>
          <w:szCs w:val="28"/>
        </w:rPr>
        <w:t xml:space="preserve"> care </w:t>
      </w:r>
      <w:proofErr w:type="spellStart"/>
      <w:r w:rsidRPr="00C5042A">
        <w:rPr>
          <w:rFonts w:ascii="Times New Roman" w:hAnsi="Times New Roman" w:cs="Times New Roman"/>
          <w:b/>
          <w:sz w:val="28"/>
          <w:szCs w:val="28"/>
        </w:rPr>
        <w:t>aceste</w:t>
      </w:r>
      <w:proofErr w:type="spellEnd"/>
      <w:r w:rsidRPr="00C5042A">
        <w:rPr>
          <w:rFonts w:ascii="Times New Roman" w:hAnsi="Times New Roman" w:cs="Times New Roman"/>
          <w:b/>
          <w:sz w:val="28"/>
          <w:szCs w:val="28"/>
        </w:rPr>
        <w:t xml:space="preserve"> </w:t>
      </w:r>
      <w:proofErr w:type="spellStart"/>
      <w:r w:rsidRPr="00C5042A">
        <w:rPr>
          <w:rFonts w:ascii="Times New Roman" w:hAnsi="Times New Roman" w:cs="Times New Roman"/>
          <w:b/>
          <w:sz w:val="28"/>
          <w:szCs w:val="28"/>
        </w:rPr>
        <w:t>informaţii</w:t>
      </w:r>
      <w:proofErr w:type="spellEnd"/>
      <w:r w:rsidRPr="00C5042A">
        <w:rPr>
          <w:rFonts w:ascii="Times New Roman" w:hAnsi="Times New Roman" w:cs="Times New Roman"/>
          <w:b/>
          <w:sz w:val="28"/>
          <w:szCs w:val="28"/>
        </w:rPr>
        <w:t xml:space="preserve"> sunt </w:t>
      </w:r>
      <w:proofErr w:type="spellStart"/>
      <w:r w:rsidRPr="00C5042A">
        <w:rPr>
          <w:rFonts w:ascii="Times New Roman" w:hAnsi="Times New Roman" w:cs="Times New Roman"/>
          <w:b/>
          <w:sz w:val="28"/>
          <w:szCs w:val="28"/>
        </w:rPr>
        <w:t>disponibile</w:t>
      </w:r>
      <w:proofErr w:type="spellEnd"/>
      <w:r w:rsidRPr="00C5042A">
        <w:rPr>
          <w:rFonts w:ascii="Times New Roman" w:hAnsi="Times New Roman" w:cs="Times New Roman"/>
          <w:b/>
          <w:sz w:val="28"/>
          <w:szCs w:val="28"/>
        </w:rPr>
        <w:t>:</w:t>
      </w:r>
    </w:p>
    <w:p w14:paraId="6FE928DF" w14:textId="77777777" w:rsidR="00C5042A" w:rsidRPr="00C5042A" w:rsidRDefault="00C5042A" w:rsidP="00C5042A">
      <w:pPr>
        <w:ind w:firstLine="567"/>
        <w:jc w:val="both"/>
        <w:rPr>
          <w:sz w:val="28"/>
          <w:szCs w:val="28"/>
        </w:rPr>
      </w:pPr>
      <w:bookmarkStart w:id="65" w:name="p-275168608"/>
      <w:bookmarkStart w:id="66" w:name="p-275168612"/>
      <w:bookmarkEnd w:id="65"/>
      <w:bookmarkEnd w:id="66"/>
      <w:r w:rsidRPr="00C5042A">
        <w:rPr>
          <w:rFonts w:ascii="Times New Roman" w:hAnsi="Times New Roman" w:cs="Times New Roman"/>
          <w:sz w:val="28"/>
          <w:szCs w:val="28"/>
        </w:rPr>
        <w:t xml:space="preserve">La </w:t>
      </w:r>
      <w:proofErr w:type="spellStart"/>
      <w:r w:rsidRPr="00C5042A">
        <w:rPr>
          <w:rFonts w:ascii="Times New Roman" w:hAnsi="Times New Roman" w:cs="Times New Roman"/>
          <w:sz w:val="28"/>
          <w:szCs w:val="28"/>
        </w:rPr>
        <w:t>finalizarea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lucrarilor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aferente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recomandam</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urmatoarele</w:t>
      </w:r>
      <w:proofErr w:type="spellEnd"/>
      <w:r w:rsidRPr="00C5042A">
        <w:rPr>
          <w:rFonts w:ascii="Times New Roman" w:hAnsi="Times New Roman" w:cs="Times New Roman"/>
          <w:sz w:val="28"/>
          <w:szCs w:val="28"/>
        </w:rPr>
        <w:t>:</w:t>
      </w:r>
    </w:p>
    <w:p w14:paraId="5ED1DDA2" w14:textId="77777777" w:rsidR="00C5042A" w:rsidRPr="00C5042A" w:rsidRDefault="00C5042A" w:rsidP="00C5042A">
      <w:pPr>
        <w:numPr>
          <w:ilvl w:val="0"/>
          <w:numId w:val="4"/>
        </w:numPr>
        <w:tabs>
          <w:tab w:val="num" w:pos="286"/>
        </w:tabs>
        <w:spacing w:line="276" w:lineRule="auto"/>
        <w:ind w:firstLine="567"/>
        <w:jc w:val="both"/>
        <w:rPr>
          <w:sz w:val="28"/>
          <w:szCs w:val="28"/>
        </w:rPr>
      </w:pPr>
      <w:proofErr w:type="spellStart"/>
      <w:r w:rsidRPr="00C5042A">
        <w:rPr>
          <w:rFonts w:ascii="Times New Roman" w:hAnsi="Times New Roman" w:cs="Times New Roman"/>
          <w:sz w:val="28"/>
          <w:szCs w:val="28"/>
        </w:rPr>
        <w:t>curatarea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zonei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aferente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investitiei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prin</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evacuarea</w:t>
      </w:r>
      <w:proofErr w:type="spellEnd"/>
      <w:r w:rsidRPr="00C5042A">
        <w:rPr>
          <w:rFonts w:ascii="Times New Roman" w:hAnsi="Times New Roman" w:cs="Times New Roman"/>
          <w:sz w:val="28"/>
          <w:szCs w:val="28"/>
        </w:rPr>
        <w:t xml:space="preserve"> din </w:t>
      </w:r>
      <w:proofErr w:type="spellStart"/>
      <w:r w:rsidRPr="00C5042A">
        <w:rPr>
          <w:rFonts w:ascii="Times New Roman" w:hAnsi="Times New Roman" w:cs="Times New Roman"/>
          <w:sz w:val="28"/>
          <w:szCs w:val="28"/>
        </w:rPr>
        <w:t>amplasament</w:t>
      </w:r>
      <w:proofErr w:type="spellEnd"/>
      <w:r w:rsidRPr="00C5042A">
        <w:rPr>
          <w:rFonts w:ascii="Times New Roman" w:hAnsi="Times New Roman" w:cs="Times New Roman"/>
          <w:sz w:val="28"/>
          <w:szCs w:val="28"/>
        </w:rPr>
        <w:t xml:space="preserve"> a </w:t>
      </w:r>
      <w:proofErr w:type="spellStart"/>
      <w:r w:rsidRPr="00C5042A">
        <w:rPr>
          <w:rFonts w:ascii="Times New Roman" w:hAnsi="Times New Roman" w:cs="Times New Roman"/>
          <w:sz w:val="28"/>
          <w:szCs w:val="28"/>
        </w:rPr>
        <w:t>deseurilor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menajere</w:t>
      </w:r>
      <w:proofErr w:type="spellEnd"/>
      <w:r w:rsidRPr="00C5042A">
        <w:rPr>
          <w:rFonts w:ascii="Times New Roman" w:hAnsi="Times New Roman" w:cs="Times New Roman"/>
          <w:sz w:val="28"/>
          <w:szCs w:val="28"/>
        </w:rPr>
        <w:t xml:space="preserve">, precum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a </w:t>
      </w:r>
      <w:proofErr w:type="spellStart"/>
      <w:r w:rsidRPr="00C5042A">
        <w:rPr>
          <w:rFonts w:ascii="Times New Roman" w:hAnsi="Times New Roman" w:cs="Times New Roman"/>
          <w:sz w:val="28"/>
          <w:szCs w:val="28"/>
        </w:rPr>
        <w:t>deseurilor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specifice</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si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transportul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acestora</w:t>
      </w:r>
      <w:proofErr w:type="spellEnd"/>
      <w:r w:rsidRPr="00C5042A">
        <w:rPr>
          <w:rFonts w:ascii="Times New Roman" w:hAnsi="Times New Roman" w:cs="Times New Roman"/>
          <w:sz w:val="28"/>
          <w:szCs w:val="28"/>
        </w:rPr>
        <w:t xml:space="preserve"> la </w:t>
      </w:r>
      <w:proofErr w:type="spellStart"/>
      <w:r w:rsidRPr="00C5042A">
        <w:rPr>
          <w:rFonts w:ascii="Times New Roman" w:hAnsi="Times New Roman" w:cs="Times New Roman"/>
          <w:sz w:val="28"/>
          <w:szCs w:val="28"/>
        </w:rPr>
        <w:t>cel</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mai</w:t>
      </w:r>
      <w:proofErr w:type="spellEnd"/>
      <w:r w:rsidRPr="00C5042A">
        <w:rPr>
          <w:rFonts w:ascii="Times New Roman" w:hAnsi="Times New Roman" w:cs="Times New Roman"/>
          <w:sz w:val="28"/>
          <w:szCs w:val="28"/>
        </w:rPr>
        <w:t xml:space="preserve"> </w:t>
      </w:r>
      <w:proofErr w:type="spellStart"/>
      <w:proofErr w:type="gramStart"/>
      <w:r w:rsidRPr="00C5042A">
        <w:rPr>
          <w:rFonts w:ascii="Times New Roman" w:hAnsi="Times New Roman" w:cs="Times New Roman"/>
          <w:sz w:val="28"/>
          <w:szCs w:val="28"/>
        </w:rPr>
        <w:t>apropriat</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depozit</w:t>
      </w:r>
      <w:proofErr w:type="spellEnd"/>
      <w:proofErr w:type="gram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deseuri</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autorizate</w:t>
      </w:r>
      <w:proofErr w:type="spellEnd"/>
      <w:r w:rsidRPr="00C5042A">
        <w:rPr>
          <w:rFonts w:ascii="Times New Roman" w:hAnsi="Times New Roman" w:cs="Times New Roman"/>
          <w:sz w:val="28"/>
          <w:szCs w:val="28"/>
        </w:rPr>
        <w:t>;</w:t>
      </w:r>
    </w:p>
    <w:p w14:paraId="34307BF9" w14:textId="77777777" w:rsidR="00C5042A" w:rsidRPr="00C5042A" w:rsidRDefault="00C5042A" w:rsidP="00C5042A">
      <w:pPr>
        <w:numPr>
          <w:ilvl w:val="0"/>
          <w:numId w:val="4"/>
        </w:numPr>
        <w:tabs>
          <w:tab w:val="num" w:pos="286"/>
        </w:tabs>
        <w:spacing w:line="276" w:lineRule="auto"/>
        <w:ind w:firstLine="567"/>
        <w:jc w:val="both"/>
        <w:rPr>
          <w:sz w:val="28"/>
          <w:szCs w:val="28"/>
        </w:rPr>
      </w:pPr>
      <w:proofErr w:type="spellStart"/>
      <w:r w:rsidRPr="00C5042A">
        <w:rPr>
          <w:rFonts w:ascii="Times New Roman" w:hAnsi="Times New Roman" w:cs="Times New Roman"/>
          <w:sz w:val="28"/>
          <w:szCs w:val="28"/>
        </w:rPr>
        <w:t>evacuarea</w:t>
      </w:r>
      <w:proofErr w:type="spellEnd"/>
      <w:r w:rsidRPr="00C5042A">
        <w:rPr>
          <w:rFonts w:ascii="Times New Roman" w:hAnsi="Times New Roman" w:cs="Times New Roman"/>
          <w:sz w:val="28"/>
          <w:szCs w:val="28"/>
        </w:rPr>
        <w:t xml:space="preserve"> din </w:t>
      </w:r>
      <w:proofErr w:type="spellStart"/>
      <w:r w:rsidRPr="00C5042A">
        <w:rPr>
          <w:rFonts w:ascii="Times New Roman" w:hAnsi="Times New Roman" w:cs="Times New Roman"/>
          <w:sz w:val="28"/>
          <w:szCs w:val="28"/>
        </w:rPr>
        <w:t>amplasamente</w:t>
      </w:r>
      <w:proofErr w:type="spellEnd"/>
      <w:r w:rsidRPr="00C5042A">
        <w:rPr>
          <w:rFonts w:ascii="Times New Roman" w:hAnsi="Times New Roman" w:cs="Times New Roman"/>
          <w:sz w:val="28"/>
          <w:szCs w:val="28"/>
        </w:rPr>
        <w:t xml:space="preserve"> a </w:t>
      </w:r>
      <w:proofErr w:type="spellStart"/>
      <w:r w:rsidRPr="00C5042A">
        <w:rPr>
          <w:rFonts w:ascii="Times New Roman" w:hAnsi="Times New Roman" w:cs="Times New Roman"/>
          <w:sz w:val="28"/>
          <w:szCs w:val="28"/>
        </w:rPr>
        <w:t>tuturor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utilajelor</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utilizate</w:t>
      </w:r>
      <w:proofErr w:type="spellEnd"/>
      <w:r w:rsidRPr="00C5042A">
        <w:rPr>
          <w:rFonts w:ascii="Times New Roman" w:hAnsi="Times New Roman" w:cs="Times New Roman"/>
          <w:sz w:val="28"/>
          <w:szCs w:val="28"/>
        </w:rPr>
        <w:t xml:space="preserve"> la </w:t>
      </w:r>
      <w:proofErr w:type="spellStart"/>
      <w:r w:rsidRPr="00C5042A">
        <w:rPr>
          <w:rFonts w:ascii="Times New Roman" w:hAnsi="Times New Roman" w:cs="Times New Roman"/>
          <w:sz w:val="28"/>
          <w:szCs w:val="28"/>
        </w:rPr>
        <w:t>executia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investitiei</w:t>
      </w:r>
      <w:proofErr w:type="spellEnd"/>
      <w:r w:rsidRPr="00C5042A">
        <w:rPr>
          <w:rFonts w:ascii="Times New Roman" w:hAnsi="Times New Roman" w:cs="Times New Roman"/>
          <w:sz w:val="28"/>
          <w:szCs w:val="28"/>
        </w:rPr>
        <w:t>.</w:t>
      </w:r>
    </w:p>
    <w:p w14:paraId="4310DD6B" w14:textId="77777777" w:rsidR="00C5042A" w:rsidRPr="00C5042A" w:rsidRDefault="00C5042A" w:rsidP="00C5042A">
      <w:pPr>
        <w:numPr>
          <w:ilvl w:val="0"/>
          <w:numId w:val="4"/>
        </w:numPr>
        <w:tabs>
          <w:tab w:val="num" w:pos="286"/>
        </w:tabs>
        <w:spacing w:line="276" w:lineRule="auto"/>
        <w:ind w:firstLine="567"/>
        <w:jc w:val="both"/>
        <w:rPr>
          <w:sz w:val="28"/>
          <w:szCs w:val="28"/>
        </w:rPr>
      </w:pPr>
      <w:proofErr w:type="spellStart"/>
      <w:r w:rsidRPr="00C5042A">
        <w:rPr>
          <w:rFonts w:ascii="Times New Roman" w:hAnsi="Times New Roman" w:cs="Times New Roman"/>
          <w:sz w:val="28"/>
          <w:szCs w:val="28"/>
        </w:rPr>
        <w:t>lucrari</w:t>
      </w:r>
      <w:proofErr w:type="spellEnd"/>
      <w:r w:rsidRPr="00C5042A">
        <w:rPr>
          <w:rFonts w:ascii="Times New Roman" w:hAnsi="Times New Roman" w:cs="Times New Roman"/>
          <w:sz w:val="28"/>
          <w:szCs w:val="28"/>
        </w:rPr>
        <w:t xml:space="preserve"> de </w:t>
      </w:r>
      <w:proofErr w:type="spellStart"/>
      <w:r w:rsidRPr="00C5042A">
        <w:rPr>
          <w:rFonts w:ascii="Times New Roman" w:hAnsi="Times New Roman" w:cs="Times New Roman"/>
          <w:sz w:val="28"/>
          <w:szCs w:val="28"/>
        </w:rPr>
        <w:t>aducere</w:t>
      </w:r>
      <w:proofErr w:type="spellEnd"/>
      <w:r w:rsidRPr="00C5042A">
        <w:rPr>
          <w:rFonts w:ascii="Times New Roman" w:hAnsi="Times New Roman" w:cs="Times New Roman"/>
          <w:sz w:val="28"/>
          <w:szCs w:val="28"/>
        </w:rPr>
        <w:t xml:space="preserve"> </w:t>
      </w:r>
      <w:proofErr w:type="gramStart"/>
      <w:r w:rsidRPr="00C5042A">
        <w:rPr>
          <w:rFonts w:ascii="Times New Roman" w:hAnsi="Times New Roman" w:cs="Times New Roman"/>
          <w:sz w:val="28"/>
          <w:szCs w:val="28"/>
        </w:rPr>
        <w:t>a</w:t>
      </w:r>
      <w:proofErr w:type="gram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amplasamentului</w:t>
      </w:r>
      <w:proofErr w:type="spellEnd"/>
      <w:r w:rsidRPr="00C5042A">
        <w:rPr>
          <w:rFonts w:ascii="Times New Roman" w:hAnsi="Times New Roman" w:cs="Times New Roman"/>
          <w:sz w:val="28"/>
          <w:szCs w:val="28"/>
        </w:rPr>
        <w:t xml:space="preserve"> la </w:t>
      </w:r>
      <w:proofErr w:type="spellStart"/>
      <w:r w:rsidRPr="00C5042A">
        <w:rPr>
          <w:rFonts w:ascii="Times New Roman" w:hAnsi="Times New Roman" w:cs="Times New Roman"/>
          <w:sz w:val="28"/>
          <w:szCs w:val="28"/>
        </w:rPr>
        <w:t>starea</w:t>
      </w:r>
      <w:proofErr w:type="spellEnd"/>
      <w:r w:rsidRPr="00C5042A">
        <w:rPr>
          <w:rFonts w:ascii="Times New Roman" w:hAnsi="Times New Roman" w:cs="Times New Roman"/>
          <w:sz w:val="28"/>
          <w:szCs w:val="28"/>
        </w:rPr>
        <w:t xml:space="preserve"> </w:t>
      </w:r>
      <w:proofErr w:type="spellStart"/>
      <w:r w:rsidRPr="00C5042A">
        <w:rPr>
          <w:rFonts w:ascii="Times New Roman" w:hAnsi="Times New Roman" w:cs="Times New Roman"/>
          <w:sz w:val="28"/>
          <w:szCs w:val="28"/>
        </w:rPr>
        <w:t>initiala</w:t>
      </w:r>
      <w:proofErr w:type="spellEnd"/>
      <w:r w:rsidRPr="00C5042A">
        <w:rPr>
          <w:rFonts w:ascii="Times New Roman" w:hAnsi="Times New Roman" w:cs="Times New Roman"/>
          <w:sz w:val="28"/>
          <w:szCs w:val="28"/>
        </w:rPr>
        <w:t>.</w:t>
      </w:r>
    </w:p>
    <w:p w14:paraId="790B232A" w14:textId="77777777" w:rsidR="00272A5A" w:rsidRPr="00C5042A" w:rsidRDefault="007520EF">
      <w:pPr>
        <w:pStyle w:val="Corptext"/>
        <w:spacing w:after="100"/>
        <w:jc w:val="both"/>
        <w:rPr>
          <w:rFonts w:ascii="Times New Roman" w:hAnsi="Times New Roman" w:cs="Times New Roman"/>
          <w:color w:val="333333"/>
          <w:sz w:val="28"/>
          <w:szCs w:val="28"/>
        </w:rPr>
      </w:pPr>
      <w:r w:rsidRPr="00C5042A">
        <w:rPr>
          <w:rFonts w:ascii="Times New Roman" w:hAnsi="Times New Roman" w:cs="Times New Roman"/>
          <w:b/>
          <w:color w:val="222222"/>
          <w:sz w:val="28"/>
          <w:szCs w:val="28"/>
        </w:rPr>
        <w:t>XII.</w:t>
      </w:r>
      <w:bookmarkStart w:id="67" w:name="s-275168612"/>
      <w:bookmarkEnd w:id="67"/>
      <w:r w:rsidRPr="00C5042A">
        <w:rPr>
          <w:rFonts w:ascii="Times New Roman" w:hAnsi="Times New Roman" w:cs="Times New Roman"/>
          <w:color w:val="444444"/>
          <w:sz w:val="28"/>
          <w:szCs w:val="28"/>
        </w:rPr>
        <w:t> </w:t>
      </w:r>
      <w:proofErr w:type="spellStart"/>
      <w:r w:rsidRPr="00C5042A">
        <w:rPr>
          <w:rFonts w:ascii="Times New Roman" w:hAnsi="Times New Roman" w:cs="Times New Roman"/>
          <w:color w:val="444444"/>
          <w:sz w:val="28"/>
          <w:szCs w:val="28"/>
        </w:rPr>
        <w:t>Anexe</w:t>
      </w:r>
      <w:proofErr w:type="spellEnd"/>
      <w:r w:rsidRPr="00C5042A">
        <w:rPr>
          <w:rFonts w:ascii="Times New Roman" w:hAnsi="Times New Roman" w:cs="Times New Roman"/>
          <w:color w:val="444444"/>
          <w:sz w:val="28"/>
          <w:szCs w:val="28"/>
        </w:rPr>
        <w:t xml:space="preserve"> - </w:t>
      </w:r>
      <w:proofErr w:type="spellStart"/>
      <w:r w:rsidRPr="00C5042A">
        <w:rPr>
          <w:rFonts w:ascii="Times New Roman" w:hAnsi="Times New Roman" w:cs="Times New Roman"/>
          <w:color w:val="444444"/>
          <w:sz w:val="28"/>
          <w:szCs w:val="28"/>
        </w:rPr>
        <w:t>piese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desenate</w:t>
      </w:r>
      <w:proofErr w:type="spellEnd"/>
      <w:r w:rsidRPr="00C5042A">
        <w:rPr>
          <w:rFonts w:ascii="Times New Roman" w:hAnsi="Times New Roman" w:cs="Times New Roman"/>
          <w:color w:val="444444"/>
          <w:sz w:val="28"/>
          <w:szCs w:val="28"/>
        </w:rPr>
        <w:t>:</w:t>
      </w:r>
    </w:p>
    <w:p w14:paraId="3B510588" w14:textId="77777777" w:rsidR="00272A5A" w:rsidRPr="00C5042A" w:rsidRDefault="007520EF">
      <w:pPr>
        <w:pStyle w:val="Corptext"/>
        <w:spacing w:after="100"/>
        <w:jc w:val="both"/>
        <w:rPr>
          <w:rFonts w:ascii="Times New Roman" w:hAnsi="Times New Roman" w:cs="Times New Roman"/>
          <w:color w:val="333333"/>
          <w:sz w:val="28"/>
          <w:szCs w:val="28"/>
        </w:rPr>
      </w:pPr>
      <w:bookmarkStart w:id="68" w:name="p-275168613"/>
      <w:bookmarkEnd w:id="68"/>
      <w:r w:rsidRPr="00C5042A">
        <w:rPr>
          <w:rFonts w:ascii="Times New Roman" w:hAnsi="Times New Roman" w:cs="Times New Roman"/>
          <w:b/>
          <w:color w:val="222222"/>
          <w:sz w:val="28"/>
          <w:szCs w:val="28"/>
        </w:rPr>
        <w:t>1.</w:t>
      </w:r>
      <w:bookmarkStart w:id="69" w:name="s-275168613"/>
      <w:bookmarkEnd w:id="69"/>
      <w:r w:rsidRPr="00C5042A">
        <w:rPr>
          <w:rFonts w:ascii="Times New Roman" w:hAnsi="Times New Roman" w:cs="Times New Roman"/>
          <w:color w:val="444444"/>
          <w:sz w:val="28"/>
          <w:szCs w:val="28"/>
        </w:rPr>
        <w:t> </w:t>
      </w:r>
      <w:proofErr w:type="spellStart"/>
      <w:r w:rsidRPr="00C5042A">
        <w:rPr>
          <w:rFonts w:ascii="Times New Roman" w:hAnsi="Times New Roman" w:cs="Times New Roman"/>
          <w:color w:val="444444"/>
          <w:sz w:val="28"/>
          <w:szCs w:val="28"/>
        </w:rPr>
        <w:t>planul</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încadrare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în</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zonă</w:t>
      </w:r>
      <w:proofErr w:type="spellEnd"/>
      <w:r w:rsidRPr="00C5042A">
        <w:rPr>
          <w:rFonts w:ascii="Times New Roman" w:hAnsi="Times New Roman" w:cs="Times New Roman"/>
          <w:color w:val="444444"/>
          <w:sz w:val="28"/>
          <w:szCs w:val="28"/>
        </w:rPr>
        <w:t xml:space="preserve"> </w:t>
      </w:r>
      <w:proofErr w:type="gramStart"/>
      <w:r w:rsidRPr="00C5042A">
        <w:rPr>
          <w:rFonts w:ascii="Times New Roman" w:hAnsi="Times New Roman" w:cs="Times New Roman"/>
          <w:color w:val="444444"/>
          <w:sz w:val="28"/>
          <w:szCs w:val="28"/>
        </w:rPr>
        <w:t>a</w:t>
      </w:r>
      <w:proofErr w:type="gram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obiectivului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şi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planul</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situaţie</w:t>
      </w:r>
      <w:proofErr w:type="spellEnd"/>
      <w:r w:rsidRPr="00C5042A">
        <w:rPr>
          <w:rFonts w:ascii="Times New Roman" w:hAnsi="Times New Roman" w:cs="Times New Roman"/>
          <w:color w:val="444444"/>
          <w:sz w:val="28"/>
          <w:szCs w:val="28"/>
        </w:rPr>
        <w:t xml:space="preserve">, cu </w:t>
      </w:r>
      <w:proofErr w:type="spellStart"/>
      <w:r w:rsidRPr="00C5042A">
        <w:rPr>
          <w:rFonts w:ascii="Times New Roman" w:hAnsi="Times New Roman" w:cs="Times New Roman"/>
          <w:color w:val="444444"/>
          <w:sz w:val="28"/>
          <w:szCs w:val="28"/>
        </w:rPr>
        <w:t>modul</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planificare</w:t>
      </w:r>
      <w:proofErr w:type="spellEnd"/>
      <w:r w:rsidRPr="00C5042A">
        <w:rPr>
          <w:rFonts w:ascii="Times New Roman" w:hAnsi="Times New Roman" w:cs="Times New Roman"/>
          <w:color w:val="444444"/>
          <w:sz w:val="28"/>
          <w:szCs w:val="28"/>
        </w:rPr>
        <w:t xml:space="preserve"> a </w:t>
      </w:r>
      <w:proofErr w:type="spellStart"/>
      <w:r w:rsidRPr="00C5042A">
        <w:rPr>
          <w:rFonts w:ascii="Times New Roman" w:hAnsi="Times New Roman" w:cs="Times New Roman"/>
          <w:color w:val="444444"/>
          <w:sz w:val="28"/>
          <w:szCs w:val="28"/>
        </w:rPr>
        <w:t>utilizării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suprafeţelor</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formele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fizice</w:t>
      </w:r>
      <w:proofErr w:type="spellEnd"/>
      <w:r w:rsidRPr="00C5042A">
        <w:rPr>
          <w:rFonts w:ascii="Times New Roman" w:hAnsi="Times New Roman" w:cs="Times New Roman"/>
          <w:color w:val="444444"/>
          <w:sz w:val="28"/>
          <w:szCs w:val="28"/>
        </w:rPr>
        <w:t xml:space="preserve"> ale </w:t>
      </w:r>
      <w:proofErr w:type="spellStart"/>
      <w:r w:rsidRPr="00C5042A">
        <w:rPr>
          <w:rFonts w:ascii="Times New Roman" w:hAnsi="Times New Roman" w:cs="Times New Roman"/>
          <w:color w:val="444444"/>
          <w:sz w:val="28"/>
          <w:szCs w:val="28"/>
        </w:rPr>
        <w:t>proiectului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planuri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clădiri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alte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structuri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materiale</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construcţie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şi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altele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planşe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reprezentând</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limitele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amplasamentului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proiectului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inclusiv</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orice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suprafaţă</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teren</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solicitată</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pentru</w:t>
      </w:r>
      <w:proofErr w:type="spellEnd"/>
      <w:r w:rsidRPr="00C5042A">
        <w:rPr>
          <w:rFonts w:ascii="Times New Roman" w:hAnsi="Times New Roman" w:cs="Times New Roman"/>
          <w:color w:val="444444"/>
          <w:sz w:val="28"/>
          <w:szCs w:val="28"/>
        </w:rPr>
        <w:t xml:space="preserve"> a fi </w:t>
      </w:r>
      <w:proofErr w:type="spellStart"/>
      <w:r w:rsidRPr="00C5042A">
        <w:rPr>
          <w:rFonts w:ascii="Times New Roman" w:hAnsi="Times New Roman" w:cs="Times New Roman"/>
          <w:color w:val="444444"/>
          <w:sz w:val="28"/>
          <w:szCs w:val="28"/>
        </w:rPr>
        <w:t>folosită</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temporar</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planuri</w:t>
      </w:r>
      <w:proofErr w:type="spellEnd"/>
      <w:r w:rsidRPr="00C5042A">
        <w:rPr>
          <w:rFonts w:ascii="Times New Roman" w:hAnsi="Times New Roman" w:cs="Times New Roman"/>
          <w:color w:val="444444"/>
          <w:sz w:val="28"/>
          <w:szCs w:val="28"/>
        </w:rPr>
        <w:t xml:space="preserve"> de </w:t>
      </w:r>
      <w:proofErr w:type="spellStart"/>
      <w:r w:rsidRPr="00C5042A">
        <w:rPr>
          <w:rFonts w:ascii="Times New Roman" w:hAnsi="Times New Roman" w:cs="Times New Roman"/>
          <w:color w:val="444444"/>
          <w:sz w:val="28"/>
          <w:szCs w:val="28"/>
        </w:rPr>
        <w:t>situaţie</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şi</w:t>
      </w:r>
      <w:proofErr w:type="spellEnd"/>
      <w:r w:rsidRPr="00C5042A">
        <w:rPr>
          <w:rFonts w:ascii="Times New Roman" w:hAnsi="Times New Roman" w:cs="Times New Roman"/>
          <w:color w:val="444444"/>
          <w:sz w:val="28"/>
          <w:szCs w:val="28"/>
        </w:rPr>
        <w:t xml:space="preserve"> </w:t>
      </w:r>
      <w:proofErr w:type="spellStart"/>
      <w:r w:rsidRPr="00C5042A">
        <w:rPr>
          <w:rFonts w:ascii="Times New Roman" w:hAnsi="Times New Roman" w:cs="Times New Roman"/>
          <w:color w:val="444444"/>
          <w:sz w:val="28"/>
          <w:szCs w:val="28"/>
        </w:rPr>
        <w:t>amplasamente</w:t>
      </w:r>
      <w:proofErr w:type="spellEnd"/>
      <w:r w:rsidRPr="00C5042A">
        <w:rPr>
          <w:rFonts w:ascii="Times New Roman" w:hAnsi="Times New Roman" w:cs="Times New Roman"/>
          <w:color w:val="444444"/>
          <w:sz w:val="28"/>
          <w:szCs w:val="28"/>
        </w:rPr>
        <w:t>);</w:t>
      </w:r>
    </w:p>
    <w:p w14:paraId="2E4E153D" w14:textId="77777777" w:rsidR="00272A5A" w:rsidRPr="00C5042A" w:rsidRDefault="007520EF">
      <w:pPr>
        <w:pStyle w:val="Corptext"/>
        <w:spacing w:after="100"/>
        <w:jc w:val="both"/>
        <w:rPr>
          <w:rFonts w:ascii="Times New Roman" w:hAnsi="Times New Roman" w:cs="Times New Roman"/>
          <w:color w:val="444444"/>
          <w:sz w:val="28"/>
          <w:szCs w:val="28"/>
        </w:rPr>
      </w:pPr>
      <w:bookmarkStart w:id="70" w:name="p-275168614"/>
      <w:bookmarkStart w:id="71" w:name="p-275168617"/>
      <w:bookmarkEnd w:id="70"/>
      <w:bookmarkEnd w:id="71"/>
      <w:r w:rsidRPr="00C5042A">
        <w:rPr>
          <w:rFonts w:ascii="Times New Roman" w:hAnsi="Times New Roman" w:cs="Times New Roman"/>
          <w:b/>
          <w:color w:val="222222"/>
          <w:sz w:val="28"/>
          <w:szCs w:val="28"/>
        </w:rPr>
        <w:t>XIII.</w:t>
      </w:r>
      <w:bookmarkStart w:id="72" w:name="s-275168617"/>
      <w:bookmarkEnd w:id="72"/>
      <w:r w:rsidRPr="00C5042A">
        <w:rPr>
          <w:rFonts w:ascii="Times New Roman" w:hAnsi="Times New Roman" w:cs="Times New Roman"/>
          <w:color w:val="444444"/>
          <w:sz w:val="28"/>
          <w:szCs w:val="28"/>
        </w:rPr>
        <w:t> </w:t>
      </w:r>
      <w:proofErr w:type="spellStart"/>
      <w:r w:rsidRPr="00C5042A">
        <w:rPr>
          <w:rFonts w:ascii="Times New Roman" w:hAnsi="Times New Roman" w:cs="Times New Roman"/>
          <w:b/>
          <w:color w:val="444444"/>
          <w:sz w:val="28"/>
          <w:szCs w:val="28"/>
        </w:rPr>
        <w:t>Pentru</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proiectele</w:t>
      </w:r>
      <w:proofErr w:type="spellEnd"/>
      <w:r w:rsidRPr="00C5042A">
        <w:rPr>
          <w:rFonts w:ascii="Times New Roman" w:hAnsi="Times New Roman" w:cs="Times New Roman"/>
          <w:b/>
          <w:color w:val="444444"/>
          <w:sz w:val="28"/>
          <w:szCs w:val="28"/>
        </w:rPr>
        <w:t xml:space="preserve"> care </w:t>
      </w:r>
      <w:proofErr w:type="spellStart"/>
      <w:r w:rsidRPr="00C5042A">
        <w:rPr>
          <w:rFonts w:ascii="Times New Roman" w:hAnsi="Times New Roman" w:cs="Times New Roman"/>
          <w:b/>
          <w:color w:val="444444"/>
          <w:sz w:val="28"/>
          <w:szCs w:val="28"/>
        </w:rPr>
        <w:t>intră</w:t>
      </w:r>
      <w:proofErr w:type="spellEnd"/>
      <w:r w:rsidRPr="00C5042A">
        <w:rPr>
          <w:rFonts w:ascii="Times New Roman" w:hAnsi="Times New Roman" w:cs="Times New Roman"/>
          <w:b/>
          <w:color w:val="444444"/>
          <w:sz w:val="28"/>
          <w:szCs w:val="28"/>
        </w:rPr>
        <w:t xml:space="preserve"> sub </w:t>
      </w:r>
      <w:proofErr w:type="spellStart"/>
      <w:r w:rsidRPr="00C5042A">
        <w:rPr>
          <w:rFonts w:ascii="Times New Roman" w:hAnsi="Times New Roman" w:cs="Times New Roman"/>
          <w:b/>
          <w:color w:val="444444"/>
          <w:sz w:val="28"/>
          <w:szCs w:val="28"/>
        </w:rPr>
        <w:t>incidenţa</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prevederilor</w:t>
      </w:r>
      <w:proofErr w:type="spellEnd"/>
      <w:r w:rsidRPr="00C5042A">
        <w:rPr>
          <w:rFonts w:ascii="Times New Roman" w:hAnsi="Times New Roman" w:cs="Times New Roman"/>
          <w:b/>
          <w:color w:val="444444"/>
          <w:sz w:val="28"/>
          <w:szCs w:val="28"/>
        </w:rPr>
        <w:t> </w:t>
      </w:r>
      <w:hyperlink r:id="rId15" w:anchor="_blank" w:history="1">
        <w:r w:rsidRPr="00C5042A">
          <w:rPr>
            <w:rStyle w:val="Hyperlink"/>
            <w:rFonts w:ascii="Times New Roman" w:hAnsi="Times New Roman" w:cs="Times New Roman"/>
            <w:b/>
            <w:color w:val="1A86B6"/>
            <w:sz w:val="28"/>
            <w:szCs w:val="28"/>
            <w:u w:val="none"/>
          </w:rPr>
          <w:t>art. 28</w:t>
        </w:r>
      </w:hyperlink>
      <w:r w:rsidRPr="00C5042A">
        <w:rPr>
          <w:rFonts w:ascii="Times New Roman" w:hAnsi="Times New Roman" w:cs="Times New Roman"/>
          <w:b/>
          <w:color w:val="444444"/>
          <w:sz w:val="28"/>
          <w:szCs w:val="28"/>
        </w:rPr>
        <w:t xml:space="preserve"> din </w:t>
      </w:r>
      <w:proofErr w:type="spellStart"/>
      <w:r w:rsidRPr="00C5042A">
        <w:rPr>
          <w:rFonts w:ascii="Times New Roman" w:hAnsi="Times New Roman" w:cs="Times New Roman"/>
          <w:b/>
          <w:color w:val="444444"/>
          <w:sz w:val="28"/>
          <w:szCs w:val="28"/>
        </w:rPr>
        <w:t>Ordonanţa</w:t>
      </w:r>
      <w:proofErr w:type="spellEnd"/>
      <w:r w:rsidRPr="00C5042A">
        <w:rPr>
          <w:rFonts w:ascii="Times New Roman" w:hAnsi="Times New Roman" w:cs="Times New Roman"/>
          <w:b/>
          <w:color w:val="444444"/>
          <w:sz w:val="28"/>
          <w:szCs w:val="28"/>
        </w:rPr>
        <w:t xml:space="preserve"> de </w:t>
      </w:r>
      <w:proofErr w:type="spellStart"/>
      <w:r w:rsidRPr="00C5042A">
        <w:rPr>
          <w:rFonts w:ascii="Times New Roman" w:hAnsi="Times New Roman" w:cs="Times New Roman"/>
          <w:b/>
          <w:color w:val="444444"/>
          <w:sz w:val="28"/>
          <w:szCs w:val="28"/>
        </w:rPr>
        <w:t>urgenţă</w:t>
      </w:r>
      <w:proofErr w:type="spellEnd"/>
      <w:r w:rsidRPr="00C5042A">
        <w:rPr>
          <w:rFonts w:ascii="Times New Roman" w:hAnsi="Times New Roman" w:cs="Times New Roman"/>
          <w:b/>
          <w:color w:val="444444"/>
          <w:sz w:val="28"/>
          <w:szCs w:val="28"/>
        </w:rPr>
        <w:t xml:space="preserve"> a </w:t>
      </w:r>
      <w:proofErr w:type="spellStart"/>
      <w:r w:rsidRPr="00C5042A">
        <w:rPr>
          <w:rFonts w:ascii="Times New Roman" w:hAnsi="Times New Roman" w:cs="Times New Roman"/>
          <w:b/>
          <w:color w:val="444444"/>
          <w:sz w:val="28"/>
          <w:szCs w:val="28"/>
        </w:rPr>
        <w:t>Guvernului</w:t>
      </w:r>
      <w:proofErr w:type="spellEnd"/>
      <w:r w:rsidRPr="00C5042A">
        <w:rPr>
          <w:rFonts w:ascii="Times New Roman" w:hAnsi="Times New Roman" w:cs="Times New Roman"/>
          <w:b/>
          <w:color w:val="444444"/>
          <w:sz w:val="28"/>
          <w:szCs w:val="28"/>
        </w:rPr>
        <w:t xml:space="preserve"> nr. 57/2007 </w:t>
      </w:r>
      <w:proofErr w:type="spellStart"/>
      <w:r w:rsidRPr="00C5042A">
        <w:rPr>
          <w:rFonts w:ascii="Times New Roman" w:hAnsi="Times New Roman" w:cs="Times New Roman"/>
          <w:b/>
          <w:color w:val="444444"/>
          <w:sz w:val="28"/>
          <w:szCs w:val="28"/>
        </w:rPr>
        <w:t>privind</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regimul</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ariilor</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naturale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protejate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conservarea</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habitatelor</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naturale</w:t>
      </w:r>
      <w:proofErr w:type="spellEnd"/>
      <w:r w:rsidRPr="00C5042A">
        <w:rPr>
          <w:rFonts w:ascii="Times New Roman" w:hAnsi="Times New Roman" w:cs="Times New Roman"/>
          <w:b/>
          <w:color w:val="444444"/>
          <w:sz w:val="28"/>
          <w:szCs w:val="28"/>
        </w:rPr>
        <w:t xml:space="preserve">, a </w:t>
      </w:r>
      <w:proofErr w:type="spellStart"/>
      <w:r w:rsidRPr="00C5042A">
        <w:rPr>
          <w:rFonts w:ascii="Times New Roman" w:hAnsi="Times New Roman" w:cs="Times New Roman"/>
          <w:b/>
          <w:color w:val="444444"/>
          <w:sz w:val="28"/>
          <w:szCs w:val="28"/>
        </w:rPr>
        <w:t>florei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şi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faunei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sălbatice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aprobată</w:t>
      </w:r>
      <w:proofErr w:type="spellEnd"/>
      <w:r w:rsidRPr="00C5042A">
        <w:rPr>
          <w:rFonts w:ascii="Times New Roman" w:hAnsi="Times New Roman" w:cs="Times New Roman"/>
          <w:b/>
          <w:color w:val="444444"/>
          <w:sz w:val="28"/>
          <w:szCs w:val="28"/>
        </w:rPr>
        <w:t xml:space="preserve"> cu </w:t>
      </w:r>
      <w:proofErr w:type="spellStart"/>
      <w:r w:rsidRPr="00C5042A">
        <w:rPr>
          <w:rFonts w:ascii="Times New Roman" w:hAnsi="Times New Roman" w:cs="Times New Roman"/>
          <w:b/>
          <w:color w:val="444444"/>
          <w:sz w:val="28"/>
          <w:szCs w:val="28"/>
        </w:rPr>
        <w:t>modificări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şi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completări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prin</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Legea</w:t>
      </w:r>
      <w:proofErr w:type="spellEnd"/>
      <w:r w:rsidRPr="00C5042A">
        <w:rPr>
          <w:rFonts w:ascii="Times New Roman" w:hAnsi="Times New Roman" w:cs="Times New Roman"/>
          <w:b/>
          <w:color w:val="444444"/>
          <w:sz w:val="28"/>
          <w:szCs w:val="28"/>
        </w:rPr>
        <w:t> </w:t>
      </w:r>
      <w:hyperlink r:id="rId16" w:tgtFrame="_blank">
        <w:r w:rsidRPr="00C5042A">
          <w:rPr>
            <w:rStyle w:val="Hyperlink"/>
            <w:rFonts w:ascii="Times New Roman" w:hAnsi="Times New Roman" w:cs="Times New Roman"/>
            <w:b/>
            <w:color w:val="1A86B6"/>
            <w:sz w:val="28"/>
            <w:szCs w:val="28"/>
            <w:u w:val="none"/>
          </w:rPr>
          <w:t>nr. 49/2011</w:t>
        </w:r>
      </w:hyperlink>
      <w:r w:rsidRPr="00C5042A">
        <w:rPr>
          <w:rFonts w:ascii="Times New Roman" w:hAnsi="Times New Roman" w:cs="Times New Roman"/>
          <w:b/>
          <w:color w:val="444444"/>
          <w:sz w:val="28"/>
          <w:szCs w:val="28"/>
        </w:rPr>
        <w:t xml:space="preserve">, cu </w:t>
      </w:r>
      <w:proofErr w:type="spellStart"/>
      <w:r w:rsidRPr="00C5042A">
        <w:rPr>
          <w:rFonts w:ascii="Times New Roman" w:hAnsi="Times New Roman" w:cs="Times New Roman"/>
          <w:b/>
          <w:color w:val="444444"/>
          <w:sz w:val="28"/>
          <w:szCs w:val="28"/>
        </w:rPr>
        <w:t>modificările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şi</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completările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ulterioare</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memoriul</w:t>
      </w:r>
      <w:proofErr w:type="spellEnd"/>
      <w:r w:rsidRPr="00C5042A">
        <w:rPr>
          <w:rFonts w:ascii="Times New Roman" w:hAnsi="Times New Roman" w:cs="Times New Roman"/>
          <w:b/>
          <w:color w:val="444444"/>
          <w:sz w:val="28"/>
          <w:szCs w:val="28"/>
        </w:rPr>
        <w:t xml:space="preserve"> </w:t>
      </w:r>
      <w:proofErr w:type="spellStart"/>
      <w:r w:rsidRPr="00C5042A">
        <w:rPr>
          <w:rFonts w:ascii="Times New Roman" w:hAnsi="Times New Roman" w:cs="Times New Roman"/>
          <w:b/>
          <w:color w:val="444444"/>
          <w:sz w:val="28"/>
          <w:szCs w:val="28"/>
        </w:rPr>
        <w:t>va</w:t>
      </w:r>
      <w:proofErr w:type="spellEnd"/>
      <w:r w:rsidRPr="00C5042A">
        <w:rPr>
          <w:rFonts w:ascii="Times New Roman" w:hAnsi="Times New Roman" w:cs="Times New Roman"/>
          <w:b/>
          <w:color w:val="444444"/>
          <w:sz w:val="28"/>
          <w:szCs w:val="28"/>
        </w:rPr>
        <w:t xml:space="preserve"> fi </w:t>
      </w:r>
      <w:proofErr w:type="spellStart"/>
      <w:r w:rsidRPr="00C5042A">
        <w:rPr>
          <w:rFonts w:ascii="Times New Roman" w:hAnsi="Times New Roman" w:cs="Times New Roman"/>
          <w:b/>
          <w:color w:val="444444"/>
          <w:sz w:val="28"/>
          <w:szCs w:val="28"/>
        </w:rPr>
        <w:t>completat</w:t>
      </w:r>
      <w:proofErr w:type="spellEnd"/>
      <w:r w:rsidRPr="00C5042A">
        <w:rPr>
          <w:rFonts w:ascii="Times New Roman" w:hAnsi="Times New Roman" w:cs="Times New Roman"/>
          <w:b/>
          <w:color w:val="444444"/>
          <w:sz w:val="28"/>
          <w:szCs w:val="28"/>
        </w:rPr>
        <w:t xml:space="preserve"> cu </w:t>
      </w:r>
      <w:proofErr w:type="spellStart"/>
      <w:r w:rsidRPr="00C5042A">
        <w:rPr>
          <w:rFonts w:ascii="Times New Roman" w:hAnsi="Times New Roman" w:cs="Times New Roman"/>
          <w:b/>
          <w:color w:val="444444"/>
          <w:sz w:val="28"/>
          <w:szCs w:val="28"/>
        </w:rPr>
        <w:t>următoarele</w:t>
      </w:r>
      <w:proofErr w:type="spellEnd"/>
      <w:r w:rsidRPr="00C5042A">
        <w:rPr>
          <w:rFonts w:ascii="Times New Roman" w:hAnsi="Times New Roman" w:cs="Times New Roman"/>
          <w:color w:val="444444"/>
          <w:sz w:val="28"/>
          <w:szCs w:val="28"/>
        </w:rPr>
        <w:t>:</w:t>
      </w:r>
      <w:r w:rsidR="00C5042A" w:rsidRPr="00C5042A">
        <w:rPr>
          <w:rFonts w:ascii="Times New Roman" w:hAnsi="Times New Roman" w:cs="Times New Roman"/>
          <w:color w:val="444444"/>
          <w:sz w:val="28"/>
          <w:szCs w:val="28"/>
        </w:rPr>
        <w:t xml:space="preserve"> nu </w:t>
      </w:r>
      <w:proofErr w:type="spellStart"/>
      <w:r w:rsidR="00C5042A" w:rsidRPr="00C5042A">
        <w:rPr>
          <w:rFonts w:ascii="Times New Roman" w:hAnsi="Times New Roman" w:cs="Times New Roman"/>
          <w:color w:val="444444"/>
          <w:sz w:val="28"/>
          <w:szCs w:val="28"/>
        </w:rPr>
        <w:t>este</w:t>
      </w:r>
      <w:proofErr w:type="spellEnd"/>
      <w:r w:rsidR="00C5042A" w:rsidRPr="00C5042A">
        <w:rPr>
          <w:rFonts w:ascii="Times New Roman" w:hAnsi="Times New Roman" w:cs="Times New Roman"/>
          <w:color w:val="444444"/>
          <w:sz w:val="28"/>
          <w:szCs w:val="28"/>
        </w:rPr>
        <w:t xml:space="preserve"> </w:t>
      </w:r>
      <w:proofErr w:type="spellStart"/>
      <w:r w:rsidR="00C5042A" w:rsidRPr="00C5042A">
        <w:rPr>
          <w:rFonts w:ascii="Times New Roman" w:hAnsi="Times New Roman" w:cs="Times New Roman"/>
          <w:color w:val="444444"/>
          <w:sz w:val="28"/>
          <w:szCs w:val="28"/>
        </w:rPr>
        <w:t>cazul</w:t>
      </w:r>
      <w:proofErr w:type="spellEnd"/>
      <w:r w:rsidR="00C5042A" w:rsidRPr="00C5042A">
        <w:rPr>
          <w:rFonts w:ascii="Times New Roman" w:hAnsi="Times New Roman" w:cs="Times New Roman"/>
          <w:color w:val="444444"/>
          <w:sz w:val="28"/>
          <w:szCs w:val="28"/>
        </w:rPr>
        <w:t xml:space="preserve"> </w:t>
      </w:r>
    </w:p>
    <w:p w14:paraId="04918F0B" w14:textId="77777777" w:rsidR="008A58F3" w:rsidRDefault="00C5042A" w:rsidP="00C5042A">
      <w:pPr>
        <w:ind w:firstLine="567"/>
        <w:rPr>
          <w:rFonts w:ascii="Times New Roman" w:eastAsia="Times New Roman" w:hAnsi="Times New Roman" w:cs="Times New Roman"/>
          <w:b/>
          <w:bCs/>
          <w:sz w:val="26"/>
          <w:szCs w:val="26"/>
        </w:rPr>
      </w:pPr>
      <w:r>
        <w:rPr>
          <w:rFonts w:ascii="Times New Roman" w:eastAsia="Times New Roman" w:hAnsi="Times New Roman" w:cs="Times New Roman"/>
          <w:iCs/>
          <w:sz w:val="28"/>
          <w:szCs w:val="28"/>
        </w:rPr>
        <w:t xml:space="preserve">Conform </w:t>
      </w:r>
      <w:proofErr w:type="spellStart"/>
      <w:r>
        <w:rPr>
          <w:rFonts w:ascii="Times New Roman" w:eastAsia="Times New Roman" w:hAnsi="Times New Roman" w:cs="Times New Roman"/>
          <w:iCs/>
          <w:sz w:val="28"/>
          <w:szCs w:val="28"/>
        </w:rPr>
        <w:t>Deciziei</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etapei</w:t>
      </w:r>
      <w:proofErr w:type="spellEnd"/>
      <w:r>
        <w:rPr>
          <w:rFonts w:ascii="Times New Roman" w:eastAsia="Times New Roman" w:hAnsi="Times New Roman" w:cs="Times New Roman"/>
          <w:iCs/>
          <w:sz w:val="28"/>
          <w:szCs w:val="28"/>
        </w:rPr>
        <w:t xml:space="preserve"> de </w:t>
      </w:r>
      <w:proofErr w:type="spellStart"/>
      <w:r>
        <w:rPr>
          <w:rFonts w:ascii="Times New Roman" w:eastAsia="Times New Roman" w:hAnsi="Times New Roman" w:cs="Times New Roman"/>
          <w:iCs/>
          <w:sz w:val="28"/>
          <w:szCs w:val="28"/>
        </w:rPr>
        <w:t>evaluare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initiala</w:t>
      </w:r>
      <w:proofErr w:type="spellEnd"/>
      <w:r>
        <w:rPr>
          <w:rFonts w:ascii="Times New Roman" w:eastAsia="Times New Roman" w:hAnsi="Times New Roman" w:cs="Times New Roman"/>
          <w:iCs/>
          <w:sz w:val="28"/>
          <w:szCs w:val="28"/>
        </w:rPr>
        <w:t xml:space="preserve"> nr. 293/02.06.2022, </w:t>
      </w:r>
      <w:proofErr w:type="spellStart"/>
      <w:r>
        <w:rPr>
          <w:rFonts w:ascii="Times New Roman" w:eastAsia="Times New Roman" w:hAnsi="Times New Roman" w:cs="Times New Roman"/>
          <w:iCs/>
          <w:sz w:val="28"/>
          <w:szCs w:val="28"/>
        </w:rPr>
        <w:t>emisa</w:t>
      </w:r>
      <w:proofErr w:type="spellEnd"/>
      <w:r>
        <w:rPr>
          <w:rFonts w:ascii="Times New Roman" w:eastAsia="Times New Roman" w:hAnsi="Times New Roman" w:cs="Times New Roman"/>
          <w:iCs/>
          <w:sz w:val="28"/>
          <w:szCs w:val="28"/>
        </w:rPr>
        <w:t xml:space="preserve"> de APM Constanta, </w:t>
      </w:r>
      <w:proofErr w:type="spellStart"/>
      <w:r w:rsidRPr="00C5042A">
        <w:rPr>
          <w:rFonts w:ascii="Times New Roman" w:eastAsia="Times New Roman" w:hAnsi="Times New Roman" w:cs="Times New Roman"/>
          <w:b/>
          <w:i/>
          <w:iCs/>
          <w:sz w:val="28"/>
          <w:szCs w:val="28"/>
        </w:rPr>
        <w:t>proiectul</w:t>
      </w:r>
      <w:proofErr w:type="spellEnd"/>
      <w:r w:rsidRPr="00C5042A">
        <w:rPr>
          <w:rFonts w:ascii="Times New Roman" w:eastAsia="Times New Roman" w:hAnsi="Times New Roman" w:cs="Times New Roman"/>
          <w:b/>
          <w:i/>
          <w:iCs/>
          <w:sz w:val="28"/>
          <w:szCs w:val="28"/>
        </w:rPr>
        <w:t xml:space="preserve"> </w:t>
      </w:r>
      <w:proofErr w:type="spellStart"/>
      <w:r w:rsidRPr="00C5042A">
        <w:rPr>
          <w:rFonts w:ascii="Times New Roman" w:eastAsia="Times New Roman" w:hAnsi="Times New Roman" w:cs="Times New Roman"/>
          <w:b/>
          <w:i/>
          <w:iCs/>
          <w:sz w:val="28"/>
          <w:szCs w:val="28"/>
        </w:rPr>
        <w:t>propus</w:t>
      </w:r>
      <w:proofErr w:type="spellEnd"/>
      <w:r w:rsidRPr="00C5042A">
        <w:rPr>
          <w:rFonts w:ascii="Times New Roman" w:eastAsia="Times New Roman" w:hAnsi="Times New Roman" w:cs="Times New Roman"/>
          <w:b/>
          <w:i/>
          <w:iCs/>
          <w:sz w:val="28"/>
          <w:szCs w:val="28"/>
        </w:rPr>
        <w:t xml:space="preserve"> nu intra sub </w:t>
      </w:r>
      <w:proofErr w:type="spellStart"/>
      <w:r w:rsidRPr="00C5042A">
        <w:rPr>
          <w:rFonts w:ascii="Times New Roman" w:eastAsia="Times New Roman" w:hAnsi="Times New Roman" w:cs="Times New Roman"/>
          <w:b/>
          <w:i/>
          <w:iCs/>
          <w:sz w:val="28"/>
          <w:szCs w:val="28"/>
        </w:rPr>
        <w:t>incidenta</w:t>
      </w:r>
      <w:proofErr w:type="spellEnd"/>
      <w:r w:rsidRPr="00C5042A">
        <w:rPr>
          <w:rFonts w:ascii="Times New Roman" w:eastAsia="Times New Roman" w:hAnsi="Times New Roman" w:cs="Times New Roman"/>
          <w:b/>
          <w:i/>
          <w:iCs/>
          <w:sz w:val="28"/>
          <w:szCs w:val="28"/>
        </w:rPr>
        <w:t xml:space="preserve"> art. 28 din OUG 57/2007</w:t>
      </w:r>
      <w:r w:rsidRPr="0026326E">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privind</w:t>
      </w:r>
      <w:proofErr w:type="spellEnd"/>
      <w:proofErr w:type="gram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regimul</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ariilor</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naturale</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protejate</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conservarea</w:t>
      </w:r>
      <w:proofErr w:type="spellEnd"/>
      <w:r w:rsidRPr="0026326E">
        <w:rPr>
          <w:rFonts w:ascii="Times New Roman" w:hAnsi="Times New Roman" w:cs="Times New Roman"/>
          <w:sz w:val="28"/>
          <w:szCs w:val="28"/>
        </w:rPr>
        <w:t xml:space="preserve"> </w:t>
      </w:r>
      <w:proofErr w:type="spellStart"/>
      <w:r>
        <w:rPr>
          <w:rFonts w:ascii="Times New Roman" w:hAnsi="Times New Roman" w:cs="Times New Roman"/>
          <w:sz w:val="28"/>
          <w:szCs w:val="28"/>
        </w:rPr>
        <w:t>habitatelor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naturale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florei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w:t>
      </w:r>
      <w:r w:rsidRPr="0026326E">
        <w:rPr>
          <w:rFonts w:ascii="Times New Roman" w:hAnsi="Times New Roman" w:cs="Times New Roman"/>
          <w:sz w:val="28"/>
          <w:szCs w:val="28"/>
        </w:rPr>
        <w:t>i</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faunei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salbatice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aprobat</w:t>
      </w:r>
      <w:proofErr w:type="spellEnd"/>
      <w:r>
        <w:rPr>
          <w:rFonts w:ascii="Times New Roman" w:hAnsi="Times New Roman" w:cs="Times New Roman"/>
          <w:sz w:val="28"/>
          <w:szCs w:val="28"/>
        </w:rPr>
        <w:t xml:space="preserve"> cu </w:t>
      </w:r>
      <w:proofErr w:type="spellStart"/>
      <w:r>
        <w:rPr>
          <w:rFonts w:ascii="Times New Roman" w:hAnsi="Times New Roman" w:cs="Times New Roman"/>
          <w:sz w:val="28"/>
          <w:szCs w:val="28"/>
        </w:rPr>
        <w:t>modifica</w:t>
      </w:r>
      <w:r w:rsidRPr="0026326E">
        <w:rPr>
          <w:rFonts w:ascii="Times New Roman" w:hAnsi="Times New Roman" w:cs="Times New Roman"/>
          <w:sz w:val="28"/>
          <w:szCs w:val="28"/>
        </w:rPr>
        <w:t>ri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completa</w:t>
      </w:r>
      <w:r w:rsidRPr="0026326E">
        <w:rPr>
          <w:rFonts w:ascii="Times New Roman" w:hAnsi="Times New Roman" w:cs="Times New Roman"/>
          <w:sz w:val="28"/>
          <w:szCs w:val="28"/>
        </w:rPr>
        <w:t>ri</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prin</w:t>
      </w:r>
      <w:proofErr w:type="spellEnd"/>
      <w:r w:rsidRPr="0026326E">
        <w:rPr>
          <w:rFonts w:ascii="Times New Roman" w:hAnsi="Times New Roman" w:cs="Times New Roman"/>
          <w:sz w:val="28"/>
          <w:szCs w:val="28"/>
        </w:rPr>
        <w:t xml:space="preserve"> </w:t>
      </w:r>
      <w:proofErr w:type="spellStart"/>
      <w:r w:rsidRPr="0026326E">
        <w:rPr>
          <w:rFonts w:ascii="Times New Roman" w:hAnsi="Times New Roman" w:cs="Times New Roman"/>
          <w:sz w:val="28"/>
          <w:szCs w:val="28"/>
        </w:rPr>
        <w:t>Legea</w:t>
      </w:r>
      <w:proofErr w:type="spellEnd"/>
      <w:r w:rsidRPr="0026326E">
        <w:rPr>
          <w:rFonts w:ascii="Times New Roman" w:hAnsi="Times New Roman" w:cs="Times New Roman"/>
          <w:sz w:val="28"/>
          <w:szCs w:val="28"/>
        </w:rPr>
        <w:t xml:space="preserve"> nr. 4912011</w:t>
      </w:r>
      <w:r>
        <w:rPr>
          <w:rFonts w:ascii="Times New Roman" w:eastAsia="Times New Roman" w:hAnsi="Times New Roman" w:cs="Times New Roman"/>
          <w:iCs/>
          <w:sz w:val="28"/>
          <w:szCs w:val="28"/>
        </w:rPr>
        <w:t xml:space="preserve">, cu </w:t>
      </w:r>
      <w:proofErr w:type="spellStart"/>
      <w:r>
        <w:rPr>
          <w:rFonts w:ascii="Times New Roman" w:eastAsia="Times New Roman" w:hAnsi="Times New Roman" w:cs="Times New Roman"/>
          <w:iCs/>
          <w:sz w:val="28"/>
          <w:szCs w:val="28"/>
        </w:rPr>
        <w:t>modificarile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si</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completarile</w:t>
      </w:r>
      <w:proofErr w:type="spellEnd"/>
      <w:r>
        <w:rPr>
          <w:rFonts w:ascii="Times New Roman" w:eastAsia="Times New Roman" w:hAnsi="Times New Roman" w:cs="Times New Roman"/>
          <w:iCs/>
          <w:sz w:val="28"/>
          <w:szCs w:val="28"/>
        </w:rPr>
        <w:t xml:space="preserve"> </w:t>
      </w:r>
      <w:proofErr w:type="spellStart"/>
      <w:r>
        <w:rPr>
          <w:rFonts w:ascii="Times New Roman" w:eastAsia="Times New Roman" w:hAnsi="Times New Roman" w:cs="Times New Roman"/>
          <w:iCs/>
          <w:sz w:val="28"/>
          <w:szCs w:val="28"/>
        </w:rPr>
        <w:t>ulterioare</w:t>
      </w:r>
      <w:proofErr w:type="spellEnd"/>
      <w:r>
        <w:rPr>
          <w:rFonts w:ascii="Times New Roman" w:eastAsia="Times New Roman" w:hAnsi="Times New Roman" w:cs="Times New Roman"/>
          <w:iCs/>
          <w:sz w:val="28"/>
          <w:szCs w:val="28"/>
        </w:rPr>
        <w:t>.</w:t>
      </w:r>
      <w:bookmarkStart w:id="73" w:name="p-275168631"/>
      <w:bookmarkEnd w:id="73"/>
      <w:r w:rsidRPr="00C5042A">
        <w:rPr>
          <w:rFonts w:ascii="Times New Roman" w:eastAsia="Times New Roman" w:hAnsi="Times New Roman" w:cs="Times New Roman"/>
          <w:b/>
          <w:bCs/>
          <w:sz w:val="26"/>
          <w:szCs w:val="26"/>
        </w:rPr>
        <w:t xml:space="preserve"> </w:t>
      </w:r>
    </w:p>
    <w:p w14:paraId="5F295037" w14:textId="77777777" w:rsidR="008A58F3" w:rsidRDefault="008A58F3" w:rsidP="00C5042A">
      <w:pPr>
        <w:ind w:firstLine="567"/>
        <w:rPr>
          <w:rFonts w:ascii="Times New Roman" w:eastAsia="Times New Roman" w:hAnsi="Times New Roman" w:cs="Times New Roman"/>
          <w:b/>
          <w:bCs/>
          <w:sz w:val="26"/>
          <w:szCs w:val="26"/>
        </w:rPr>
      </w:pPr>
    </w:p>
    <w:p w14:paraId="4EF74929" w14:textId="77777777" w:rsidR="00C5042A" w:rsidRDefault="00C5042A" w:rsidP="00C5042A">
      <w:pPr>
        <w:ind w:firstLine="567"/>
        <w:rPr>
          <w:rFonts w:ascii="Times New Roman" w:eastAsia="Times New Roman" w:hAnsi="Times New Roman" w:cs="Times New Roman"/>
          <w:b/>
          <w:sz w:val="28"/>
          <w:szCs w:val="28"/>
        </w:rPr>
      </w:pPr>
      <w:r w:rsidRPr="008A58F3">
        <w:rPr>
          <w:rFonts w:ascii="Times New Roman" w:eastAsia="Times New Roman" w:hAnsi="Times New Roman" w:cs="Times New Roman"/>
          <w:b/>
          <w:bCs/>
          <w:sz w:val="28"/>
          <w:szCs w:val="28"/>
        </w:rPr>
        <w:t>XIV.</w:t>
      </w:r>
      <w:r w:rsidRPr="008A58F3">
        <w:rPr>
          <w:rFonts w:ascii="Times New Roman" w:eastAsia="Times New Roman" w:hAnsi="Times New Roman" w:cs="Times New Roman"/>
          <w:b/>
          <w:sz w:val="28"/>
          <w:szCs w:val="28"/>
        </w:rPr>
        <w:t> </w:t>
      </w:r>
      <w:proofErr w:type="spellStart"/>
      <w:r w:rsidRPr="008A58F3">
        <w:rPr>
          <w:rFonts w:ascii="Times New Roman" w:eastAsia="Times New Roman" w:hAnsi="Times New Roman" w:cs="Times New Roman"/>
          <w:b/>
          <w:sz w:val="28"/>
          <w:szCs w:val="28"/>
        </w:rPr>
        <w:t>Pentru</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proiectele</w:t>
      </w:r>
      <w:proofErr w:type="spellEnd"/>
      <w:r w:rsidRPr="008A58F3">
        <w:rPr>
          <w:rFonts w:ascii="Times New Roman" w:eastAsia="Times New Roman" w:hAnsi="Times New Roman" w:cs="Times New Roman"/>
          <w:b/>
          <w:sz w:val="28"/>
          <w:szCs w:val="28"/>
        </w:rPr>
        <w:t xml:space="preserve"> care se </w:t>
      </w:r>
      <w:proofErr w:type="spellStart"/>
      <w:r w:rsidRPr="008A58F3">
        <w:rPr>
          <w:rFonts w:ascii="Times New Roman" w:eastAsia="Times New Roman" w:hAnsi="Times New Roman" w:cs="Times New Roman"/>
          <w:b/>
          <w:sz w:val="28"/>
          <w:szCs w:val="28"/>
        </w:rPr>
        <w:t>realizează</w:t>
      </w:r>
      <w:proofErr w:type="spellEnd"/>
      <w:r w:rsidRPr="008A58F3">
        <w:rPr>
          <w:rFonts w:ascii="Times New Roman" w:eastAsia="Times New Roman" w:hAnsi="Times New Roman" w:cs="Times New Roman"/>
          <w:b/>
          <w:sz w:val="28"/>
          <w:szCs w:val="28"/>
        </w:rPr>
        <w:t xml:space="preserve"> pe ape </w:t>
      </w:r>
      <w:proofErr w:type="spellStart"/>
      <w:r w:rsidRPr="008A58F3">
        <w:rPr>
          <w:rFonts w:ascii="Times New Roman" w:eastAsia="Times New Roman" w:hAnsi="Times New Roman" w:cs="Times New Roman"/>
          <w:b/>
          <w:sz w:val="28"/>
          <w:szCs w:val="28"/>
        </w:rPr>
        <w:t>sau</w:t>
      </w:r>
      <w:proofErr w:type="spellEnd"/>
      <w:r w:rsidRPr="008A58F3">
        <w:rPr>
          <w:rFonts w:ascii="Times New Roman" w:eastAsia="Times New Roman" w:hAnsi="Times New Roman" w:cs="Times New Roman"/>
          <w:b/>
          <w:sz w:val="28"/>
          <w:szCs w:val="28"/>
        </w:rPr>
        <w:t xml:space="preserve"> au </w:t>
      </w:r>
      <w:proofErr w:type="spellStart"/>
      <w:r w:rsidRPr="008A58F3">
        <w:rPr>
          <w:rFonts w:ascii="Times New Roman" w:eastAsia="Times New Roman" w:hAnsi="Times New Roman" w:cs="Times New Roman"/>
          <w:b/>
          <w:sz w:val="28"/>
          <w:szCs w:val="28"/>
        </w:rPr>
        <w:t>legătură</w:t>
      </w:r>
      <w:proofErr w:type="spellEnd"/>
      <w:r w:rsidRPr="008A58F3">
        <w:rPr>
          <w:rFonts w:ascii="Times New Roman" w:eastAsia="Times New Roman" w:hAnsi="Times New Roman" w:cs="Times New Roman"/>
          <w:b/>
          <w:sz w:val="28"/>
          <w:szCs w:val="28"/>
        </w:rPr>
        <w:t xml:space="preserve"> cu </w:t>
      </w:r>
      <w:proofErr w:type="spellStart"/>
      <w:r w:rsidRPr="008A58F3">
        <w:rPr>
          <w:rFonts w:ascii="Times New Roman" w:eastAsia="Times New Roman" w:hAnsi="Times New Roman" w:cs="Times New Roman"/>
          <w:b/>
          <w:sz w:val="28"/>
          <w:szCs w:val="28"/>
        </w:rPr>
        <w:t>apele</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memoriul</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va</w:t>
      </w:r>
      <w:proofErr w:type="spellEnd"/>
      <w:r w:rsidRPr="008A58F3">
        <w:rPr>
          <w:rFonts w:ascii="Times New Roman" w:eastAsia="Times New Roman" w:hAnsi="Times New Roman" w:cs="Times New Roman"/>
          <w:b/>
          <w:sz w:val="28"/>
          <w:szCs w:val="28"/>
        </w:rPr>
        <w:t xml:space="preserve"> fi </w:t>
      </w:r>
      <w:proofErr w:type="spellStart"/>
      <w:r w:rsidRPr="008A58F3">
        <w:rPr>
          <w:rFonts w:ascii="Times New Roman" w:eastAsia="Times New Roman" w:hAnsi="Times New Roman" w:cs="Times New Roman"/>
          <w:b/>
          <w:sz w:val="28"/>
          <w:szCs w:val="28"/>
        </w:rPr>
        <w:t>completat</w:t>
      </w:r>
      <w:proofErr w:type="spellEnd"/>
      <w:r w:rsidRPr="008A58F3">
        <w:rPr>
          <w:rFonts w:ascii="Times New Roman" w:eastAsia="Times New Roman" w:hAnsi="Times New Roman" w:cs="Times New Roman"/>
          <w:b/>
          <w:sz w:val="28"/>
          <w:szCs w:val="28"/>
        </w:rPr>
        <w:t xml:space="preserve"> cu </w:t>
      </w:r>
      <w:proofErr w:type="spellStart"/>
      <w:r w:rsidRPr="008A58F3">
        <w:rPr>
          <w:rFonts w:ascii="Times New Roman" w:eastAsia="Times New Roman" w:hAnsi="Times New Roman" w:cs="Times New Roman"/>
          <w:b/>
          <w:sz w:val="28"/>
          <w:szCs w:val="28"/>
        </w:rPr>
        <w:t>următoarele</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informații</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preluate</w:t>
      </w:r>
      <w:proofErr w:type="spellEnd"/>
      <w:r w:rsidRPr="008A58F3">
        <w:rPr>
          <w:rFonts w:ascii="Times New Roman" w:eastAsia="Times New Roman" w:hAnsi="Times New Roman" w:cs="Times New Roman"/>
          <w:b/>
          <w:sz w:val="28"/>
          <w:szCs w:val="28"/>
        </w:rPr>
        <w:t xml:space="preserve"> din </w:t>
      </w:r>
      <w:proofErr w:type="spellStart"/>
      <w:r w:rsidRPr="008A58F3">
        <w:rPr>
          <w:rFonts w:ascii="Times New Roman" w:eastAsia="Times New Roman" w:hAnsi="Times New Roman" w:cs="Times New Roman"/>
          <w:b/>
          <w:sz w:val="28"/>
          <w:szCs w:val="28"/>
        </w:rPr>
        <w:t>Planurile</w:t>
      </w:r>
      <w:proofErr w:type="spellEnd"/>
      <w:r w:rsidRPr="008A58F3">
        <w:rPr>
          <w:rFonts w:ascii="Times New Roman" w:eastAsia="Times New Roman" w:hAnsi="Times New Roman" w:cs="Times New Roman"/>
          <w:b/>
          <w:sz w:val="28"/>
          <w:szCs w:val="28"/>
        </w:rPr>
        <w:t xml:space="preserve"> de management </w:t>
      </w:r>
      <w:proofErr w:type="spellStart"/>
      <w:r w:rsidRPr="008A58F3">
        <w:rPr>
          <w:rFonts w:ascii="Times New Roman" w:eastAsia="Times New Roman" w:hAnsi="Times New Roman" w:cs="Times New Roman"/>
          <w:b/>
          <w:sz w:val="28"/>
          <w:szCs w:val="28"/>
        </w:rPr>
        <w:t>bazinale</w:t>
      </w:r>
      <w:proofErr w:type="spellEnd"/>
      <w:r w:rsidRPr="008A58F3">
        <w:rPr>
          <w:rFonts w:ascii="Times New Roman" w:eastAsia="Times New Roman" w:hAnsi="Times New Roman" w:cs="Times New Roman"/>
          <w:b/>
          <w:sz w:val="28"/>
          <w:szCs w:val="28"/>
        </w:rPr>
        <w:t xml:space="preserve">, </w:t>
      </w:r>
      <w:proofErr w:type="spellStart"/>
      <w:r w:rsidRPr="008A58F3">
        <w:rPr>
          <w:rFonts w:ascii="Times New Roman" w:eastAsia="Times New Roman" w:hAnsi="Times New Roman" w:cs="Times New Roman"/>
          <w:b/>
          <w:sz w:val="28"/>
          <w:szCs w:val="28"/>
        </w:rPr>
        <w:t>actualizate</w:t>
      </w:r>
      <w:proofErr w:type="spellEnd"/>
      <w:r w:rsidRPr="008A58F3">
        <w:rPr>
          <w:rFonts w:ascii="Times New Roman" w:eastAsia="Times New Roman" w:hAnsi="Times New Roman" w:cs="Times New Roman"/>
          <w:b/>
          <w:sz w:val="28"/>
          <w:szCs w:val="28"/>
        </w:rPr>
        <w:t xml:space="preserve">: </w:t>
      </w:r>
      <w:r w:rsidRPr="008A58F3">
        <w:rPr>
          <w:rFonts w:ascii="Times New Roman" w:eastAsia="Times New Roman" w:hAnsi="Times New Roman" w:cs="Times New Roman"/>
          <w:sz w:val="28"/>
          <w:szCs w:val="28"/>
        </w:rPr>
        <w:t xml:space="preserve">nu </w:t>
      </w:r>
      <w:proofErr w:type="spellStart"/>
      <w:r w:rsidRPr="008A58F3">
        <w:rPr>
          <w:rFonts w:ascii="Times New Roman" w:eastAsia="Times New Roman" w:hAnsi="Times New Roman" w:cs="Times New Roman"/>
          <w:sz w:val="28"/>
          <w:szCs w:val="28"/>
        </w:rPr>
        <w:t>este</w:t>
      </w:r>
      <w:proofErr w:type="spellEnd"/>
      <w:r w:rsidRPr="008A58F3">
        <w:rPr>
          <w:rFonts w:ascii="Times New Roman" w:eastAsia="Times New Roman" w:hAnsi="Times New Roman" w:cs="Times New Roman"/>
          <w:sz w:val="28"/>
          <w:szCs w:val="28"/>
        </w:rPr>
        <w:t xml:space="preserve"> </w:t>
      </w:r>
      <w:proofErr w:type="spellStart"/>
      <w:r w:rsidRPr="008A58F3">
        <w:rPr>
          <w:rFonts w:ascii="Times New Roman" w:eastAsia="Times New Roman" w:hAnsi="Times New Roman" w:cs="Times New Roman"/>
          <w:sz w:val="28"/>
          <w:szCs w:val="28"/>
        </w:rPr>
        <w:t>cazul</w:t>
      </w:r>
      <w:proofErr w:type="spellEnd"/>
      <w:r w:rsidRPr="008A58F3">
        <w:rPr>
          <w:rFonts w:ascii="Times New Roman" w:eastAsia="Times New Roman" w:hAnsi="Times New Roman" w:cs="Times New Roman"/>
          <w:b/>
          <w:sz w:val="28"/>
          <w:szCs w:val="28"/>
        </w:rPr>
        <w:t xml:space="preserve"> </w:t>
      </w:r>
    </w:p>
    <w:p w14:paraId="341530E5" w14:textId="77777777" w:rsidR="00272A5A" w:rsidRPr="00A116D6" w:rsidRDefault="00272A5A">
      <w:pPr>
        <w:rPr>
          <w:rFonts w:ascii="Times New Roman" w:hAnsi="Times New Roman" w:cs="Times New Roman"/>
          <w:sz w:val="28"/>
          <w:szCs w:val="28"/>
        </w:rPr>
        <w:sectPr w:rsidR="00272A5A" w:rsidRPr="00A116D6">
          <w:type w:val="continuous"/>
          <w:pgSz w:w="11906" w:h="16838"/>
          <w:pgMar w:top="1134" w:right="1134" w:bottom="1134" w:left="1134" w:header="0" w:footer="0" w:gutter="0"/>
          <w:cols w:space="720"/>
          <w:formProt w:val="0"/>
          <w:docGrid w:linePitch="600" w:charSpace="32768"/>
        </w:sectPr>
      </w:pPr>
    </w:p>
    <w:p w14:paraId="2C018527" w14:textId="77777777" w:rsidR="00272A5A" w:rsidRPr="00A116D6" w:rsidRDefault="00272A5A">
      <w:pPr>
        <w:rPr>
          <w:rFonts w:ascii="Times New Roman" w:hAnsi="Times New Roman" w:cs="Times New Roman"/>
          <w:sz w:val="28"/>
          <w:szCs w:val="28"/>
        </w:rPr>
      </w:pPr>
      <w:bookmarkStart w:id="74" w:name="s-275168632"/>
      <w:bookmarkEnd w:id="74"/>
    </w:p>
    <w:tbl>
      <w:tblPr>
        <w:tblW w:w="1842" w:type="dxa"/>
        <w:jc w:val="center"/>
        <w:tblLayout w:type="fixed"/>
        <w:tblCellMar>
          <w:left w:w="0" w:type="dxa"/>
          <w:right w:w="0" w:type="dxa"/>
        </w:tblCellMar>
        <w:tblLook w:val="04A0" w:firstRow="1" w:lastRow="0" w:firstColumn="1" w:lastColumn="0" w:noHBand="0" w:noVBand="1"/>
      </w:tblPr>
      <w:tblGrid>
        <w:gridCol w:w="136"/>
        <w:gridCol w:w="1706"/>
      </w:tblGrid>
      <w:tr w:rsidR="00272A5A" w:rsidRPr="00A116D6" w14:paraId="57E0078C" w14:textId="77777777">
        <w:trPr>
          <w:jc w:val="center"/>
        </w:trPr>
        <w:tc>
          <w:tcPr>
            <w:tcW w:w="136" w:type="dxa"/>
            <w:vAlign w:val="center"/>
          </w:tcPr>
          <w:p w14:paraId="515DF957" w14:textId="77777777" w:rsidR="00272A5A" w:rsidRPr="00A116D6" w:rsidRDefault="00272A5A">
            <w:pPr>
              <w:pStyle w:val="TableContents"/>
              <w:rPr>
                <w:rFonts w:ascii="Times New Roman" w:hAnsi="Times New Roman" w:cs="Times New Roman"/>
                <w:sz w:val="28"/>
                <w:szCs w:val="28"/>
              </w:rPr>
            </w:pPr>
          </w:p>
        </w:tc>
        <w:tc>
          <w:tcPr>
            <w:tcW w:w="1706" w:type="dxa"/>
            <w:vAlign w:val="center"/>
          </w:tcPr>
          <w:p w14:paraId="1D336615" w14:textId="77777777" w:rsidR="00272A5A" w:rsidRPr="00A116D6" w:rsidRDefault="00272A5A">
            <w:pPr>
              <w:pStyle w:val="TableContents"/>
              <w:rPr>
                <w:rFonts w:ascii="Times New Roman" w:hAnsi="Times New Roman" w:cs="Times New Roman"/>
                <w:sz w:val="28"/>
                <w:szCs w:val="28"/>
              </w:rPr>
            </w:pPr>
          </w:p>
        </w:tc>
      </w:tr>
      <w:tr w:rsidR="00272A5A" w:rsidRPr="00A116D6" w14:paraId="4D6E7EED" w14:textId="77777777">
        <w:trPr>
          <w:jc w:val="center"/>
        </w:trPr>
        <w:tc>
          <w:tcPr>
            <w:tcW w:w="136" w:type="dxa"/>
            <w:vAlign w:val="center"/>
          </w:tcPr>
          <w:p w14:paraId="488E707B" w14:textId="77777777" w:rsidR="00272A5A" w:rsidRPr="00A116D6" w:rsidRDefault="00272A5A">
            <w:pPr>
              <w:pStyle w:val="TableContents"/>
              <w:rPr>
                <w:rFonts w:ascii="Times New Roman" w:hAnsi="Times New Roman" w:cs="Times New Roman"/>
                <w:sz w:val="28"/>
                <w:szCs w:val="28"/>
              </w:rPr>
            </w:pPr>
          </w:p>
        </w:tc>
        <w:tc>
          <w:tcPr>
            <w:tcW w:w="1706" w:type="dxa"/>
            <w:tcBorders>
              <w:top w:val="single" w:sz="2" w:space="0" w:color="333333"/>
              <w:left w:val="single" w:sz="2" w:space="0" w:color="333333"/>
              <w:bottom w:val="single" w:sz="2" w:space="0" w:color="333333"/>
              <w:right w:val="single" w:sz="2" w:space="0" w:color="333333"/>
            </w:tcBorders>
            <w:tcMar>
              <w:top w:w="28" w:type="dxa"/>
              <w:left w:w="28" w:type="dxa"/>
              <w:bottom w:w="28" w:type="dxa"/>
              <w:right w:w="28" w:type="dxa"/>
            </w:tcMar>
            <w:vAlign w:val="center"/>
          </w:tcPr>
          <w:p w14:paraId="1B7E0ABC" w14:textId="77777777" w:rsidR="00272A5A" w:rsidRPr="00A116D6" w:rsidRDefault="007520EF">
            <w:pPr>
              <w:pStyle w:val="TableContents"/>
              <w:jc w:val="center"/>
              <w:rPr>
                <w:rFonts w:ascii="Times New Roman" w:hAnsi="Times New Roman" w:cs="Times New Roman"/>
                <w:sz w:val="28"/>
                <w:szCs w:val="28"/>
              </w:rPr>
            </w:pPr>
            <w:proofErr w:type="spellStart"/>
            <w:r w:rsidRPr="00A116D6">
              <w:rPr>
                <w:rFonts w:ascii="Times New Roman" w:hAnsi="Times New Roman" w:cs="Times New Roman"/>
                <w:sz w:val="28"/>
                <w:szCs w:val="28"/>
              </w:rPr>
              <w:t>Semnătura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şi</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ştampila</w:t>
            </w:r>
            <w:proofErr w:type="spellEnd"/>
            <w:r w:rsidRPr="00A116D6">
              <w:rPr>
                <w:rFonts w:ascii="Times New Roman" w:hAnsi="Times New Roman" w:cs="Times New Roman"/>
                <w:sz w:val="28"/>
                <w:szCs w:val="28"/>
              </w:rPr>
              <w:t xml:space="preserve"> </w:t>
            </w:r>
            <w:proofErr w:type="spellStart"/>
            <w:r w:rsidRPr="00A116D6">
              <w:rPr>
                <w:rFonts w:ascii="Times New Roman" w:hAnsi="Times New Roman" w:cs="Times New Roman"/>
                <w:sz w:val="28"/>
                <w:szCs w:val="28"/>
              </w:rPr>
              <w:t>titularului</w:t>
            </w:r>
            <w:proofErr w:type="spellEnd"/>
            <w:r w:rsidRPr="00A116D6">
              <w:rPr>
                <w:rFonts w:ascii="Times New Roman" w:hAnsi="Times New Roman" w:cs="Times New Roman"/>
                <w:sz w:val="28"/>
                <w:szCs w:val="28"/>
              </w:rPr>
              <w:br/>
              <w:t xml:space="preserve">. . . . . . </w:t>
            </w:r>
            <w:proofErr w:type="gramStart"/>
            <w:r w:rsidRPr="00A116D6">
              <w:rPr>
                <w:rFonts w:ascii="Times New Roman" w:hAnsi="Times New Roman" w:cs="Times New Roman"/>
                <w:sz w:val="28"/>
                <w:szCs w:val="28"/>
              </w:rPr>
              <w:t>. . . .</w:t>
            </w:r>
            <w:proofErr w:type="gramEnd"/>
          </w:p>
        </w:tc>
      </w:tr>
    </w:tbl>
    <w:p w14:paraId="23081F85" w14:textId="77777777" w:rsidR="00272A5A" w:rsidRPr="00A116D6" w:rsidRDefault="00272A5A">
      <w:pPr>
        <w:pStyle w:val="Corptext"/>
        <w:rPr>
          <w:rFonts w:ascii="Times New Roman" w:hAnsi="Times New Roman" w:cs="Times New Roman"/>
          <w:sz w:val="28"/>
          <w:szCs w:val="28"/>
        </w:rPr>
      </w:pPr>
    </w:p>
    <w:p w14:paraId="09ADE77E" w14:textId="77777777" w:rsidR="00272A5A" w:rsidRPr="00A116D6" w:rsidRDefault="00272A5A">
      <w:pPr>
        <w:rPr>
          <w:rFonts w:ascii="Times New Roman" w:hAnsi="Times New Roman" w:cs="Times New Roman"/>
          <w:sz w:val="28"/>
          <w:szCs w:val="28"/>
        </w:rPr>
        <w:sectPr w:rsidR="00272A5A" w:rsidRPr="00A116D6">
          <w:type w:val="continuous"/>
          <w:pgSz w:w="11906" w:h="16838"/>
          <w:pgMar w:top="1134" w:right="1134" w:bottom="1134" w:left="1134" w:header="0" w:footer="0" w:gutter="0"/>
          <w:cols w:space="720"/>
          <w:formProt w:val="0"/>
          <w:docGrid w:linePitch="600" w:charSpace="32768"/>
        </w:sectPr>
      </w:pPr>
    </w:p>
    <w:p w14:paraId="6F968CC2" w14:textId="77777777" w:rsidR="00272A5A" w:rsidRPr="00A116D6" w:rsidRDefault="00272A5A">
      <w:pPr>
        <w:rPr>
          <w:rFonts w:ascii="Times New Roman" w:hAnsi="Times New Roman" w:cs="Times New Roman"/>
          <w:sz w:val="28"/>
          <w:szCs w:val="28"/>
        </w:rPr>
      </w:pPr>
    </w:p>
    <w:sectPr w:rsidR="00272A5A" w:rsidRPr="00A116D6" w:rsidSect="00272A5A">
      <w:type w:val="continuous"/>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singleLevel"/>
    <w:tmpl w:val="00000008"/>
    <w:name w:val="WW8Num8"/>
    <w:lvl w:ilvl="0">
      <w:start w:val="1"/>
      <w:numFmt w:val="bullet"/>
      <w:lvlText w:val="o"/>
      <w:lvlJc w:val="left"/>
      <w:pPr>
        <w:tabs>
          <w:tab w:val="num" w:pos="0"/>
        </w:tabs>
        <w:ind w:left="720" w:hanging="360"/>
      </w:pPr>
      <w:rPr>
        <w:rFonts w:ascii="Courier New" w:hAnsi="Courier New" w:cs="Courier New"/>
        <w:sz w:val="28"/>
        <w:szCs w:val="28"/>
      </w:rPr>
    </w:lvl>
  </w:abstractNum>
  <w:abstractNum w:abstractNumId="5" w15:restartNumberingAfterBreak="0">
    <w:nsid w:val="0000000B"/>
    <w:multiLevelType w:val="singleLevel"/>
    <w:tmpl w:val="0000000B"/>
    <w:name w:val="WW8Num11"/>
    <w:lvl w:ilvl="0">
      <w:start w:val="1"/>
      <w:numFmt w:val="bullet"/>
      <w:lvlText w:val=""/>
      <w:lvlJc w:val="left"/>
      <w:pPr>
        <w:tabs>
          <w:tab w:val="num" w:pos="0"/>
        </w:tabs>
        <w:ind w:left="1080" w:hanging="360"/>
      </w:pPr>
      <w:rPr>
        <w:rFonts w:ascii="Symbol" w:hAnsi="Symbol" w:cs="Symbol"/>
      </w:rPr>
    </w:lvl>
  </w:abstractNum>
  <w:abstractNum w:abstractNumId="6" w15:restartNumberingAfterBreak="0">
    <w:nsid w:val="0000000C"/>
    <w:multiLevelType w:val="singleLevel"/>
    <w:tmpl w:val="0000000C"/>
    <w:name w:val="WW8Num12"/>
    <w:lvl w:ilvl="0">
      <w:start w:val="1"/>
      <w:numFmt w:val="bullet"/>
      <w:lvlText w:val=""/>
      <w:lvlJc w:val="left"/>
      <w:pPr>
        <w:tabs>
          <w:tab w:val="num" w:pos="0"/>
        </w:tabs>
        <w:ind w:left="360" w:hanging="360"/>
      </w:pPr>
      <w:rPr>
        <w:rFonts w:ascii="Symbol" w:hAnsi="Symbol" w:cs="Symbol"/>
      </w:rPr>
    </w:lvl>
  </w:abstractNum>
  <w:abstractNum w:abstractNumId="7" w15:restartNumberingAfterBreak="0">
    <w:nsid w:val="00000010"/>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1"/>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83E661F"/>
    <w:multiLevelType w:val="hybridMultilevel"/>
    <w:tmpl w:val="DA48AACA"/>
    <w:lvl w:ilvl="0" w:tplc="AE5A68C8">
      <w:numFmt w:val="bullet"/>
      <w:lvlText w:val="-"/>
      <w:lvlJc w:val="left"/>
      <w:pPr>
        <w:ind w:left="1094" w:hanging="149"/>
      </w:pPr>
      <w:rPr>
        <w:rFonts w:ascii="Arial" w:eastAsia="Arial" w:hAnsi="Arial" w:cs="Arial" w:hint="default"/>
        <w:w w:val="99"/>
        <w:sz w:val="24"/>
        <w:szCs w:val="24"/>
        <w:lang w:val="en-US" w:eastAsia="en-US" w:bidi="en-US"/>
      </w:rPr>
    </w:lvl>
    <w:lvl w:ilvl="1" w:tplc="45BA7004">
      <w:numFmt w:val="bullet"/>
      <w:lvlText w:val="•"/>
      <w:lvlJc w:val="left"/>
      <w:pPr>
        <w:ind w:left="1944" w:hanging="149"/>
      </w:pPr>
      <w:rPr>
        <w:rFonts w:hint="default"/>
        <w:lang w:val="en-US" w:eastAsia="en-US" w:bidi="en-US"/>
      </w:rPr>
    </w:lvl>
    <w:lvl w:ilvl="2" w:tplc="D41CC7B0">
      <w:numFmt w:val="bullet"/>
      <w:lvlText w:val="•"/>
      <w:lvlJc w:val="left"/>
      <w:pPr>
        <w:ind w:left="2788" w:hanging="149"/>
      </w:pPr>
      <w:rPr>
        <w:rFonts w:hint="default"/>
        <w:lang w:val="en-US" w:eastAsia="en-US" w:bidi="en-US"/>
      </w:rPr>
    </w:lvl>
    <w:lvl w:ilvl="3" w:tplc="494C803C">
      <w:numFmt w:val="bullet"/>
      <w:lvlText w:val="•"/>
      <w:lvlJc w:val="left"/>
      <w:pPr>
        <w:ind w:left="3633" w:hanging="149"/>
      </w:pPr>
      <w:rPr>
        <w:rFonts w:hint="default"/>
        <w:lang w:val="en-US" w:eastAsia="en-US" w:bidi="en-US"/>
      </w:rPr>
    </w:lvl>
    <w:lvl w:ilvl="4" w:tplc="017EB95C">
      <w:numFmt w:val="bullet"/>
      <w:lvlText w:val="•"/>
      <w:lvlJc w:val="left"/>
      <w:pPr>
        <w:ind w:left="4477" w:hanging="149"/>
      </w:pPr>
      <w:rPr>
        <w:rFonts w:hint="default"/>
        <w:lang w:val="en-US" w:eastAsia="en-US" w:bidi="en-US"/>
      </w:rPr>
    </w:lvl>
    <w:lvl w:ilvl="5" w:tplc="936621E4">
      <w:numFmt w:val="bullet"/>
      <w:lvlText w:val="•"/>
      <w:lvlJc w:val="left"/>
      <w:pPr>
        <w:ind w:left="5322" w:hanging="149"/>
      </w:pPr>
      <w:rPr>
        <w:rFonts w:hint="default"/>
        <w:lang w:val="en-US" w:eastAsia="en-US" w:bidi="en-US"/>
      </w:rPr>
    </w:lvl>
    <w:lvl w:ilvl="6" w:tplc="76FE77E6">
      <w:numFmt w:val="bullet"/>
      <w:lvlText w:val="•"/>
      <w:lvlJc w:val="left"/>
      <w:pPr>
        <w:ind w:left="6166" w:hanging="149"/>
      </w:pPr>
      <w:rPr>
        <w:rFonts w:hint="default"/>
        <w:lang w:val="en-US" w:eastAsia="en-US" w:bidi="en-US"/>
      </w:rPr>
    </w:lvl>
    <w:lvl w:ilvl="7" w:tplc="5172D666">
      <w:numFmt w:val="bullet"/>
      <w:lvlText w:val="•"/>
      <w:lvlJc w:val="left"/>
      <w:pPr>
        <w:ind w:left="7010" w:hanging="149"/>
      </w:pPr>
      <w:rPr>
        <w:rFonts w:hint="default"/>
        <w:lang w:val="en-US" w:eastAsia="en-US" w:bidi="en-US"/>
      </w:rPr>
    </w:lvl>
    <w:lvl w:ilvl="8" w:tplc="B352FBB0">
      <w:numFmt w:val="bullet"/>
      <w:lvlText w:val="•"/>
      <w:lvlJc w:val="left"/>
      <w:pPr>
        <w:ind w:left="7855" w:hanging="149"/>
      </w:pPr>
      <w:rPr>
        <w:rFonts w:hint="default"/>
        <w:lang w:val="en-US" w:eastAsia="en-US" w:bidi="en-US"/>
      </w:rPr>
    </w:lvl>
  </w:abstractNum>
  <w:abstractNum w:abstractNumId="10" w15:restartNumberingAfterBreak="0">
    <w:nsid w:val="25FA307C"/>
    <w:multiLevelType w:val="hybridMultilevel"/>
    <w:tmpl w:val="99328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1E5F10"/>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63E91FA4"/>
    <w:multiLevelType w:val="hybridMultilevel"/>
    <w:tmpl w:val="39223274"/>
    <w:lvl w:ilvl="0" w:tplc="1B76FFC2">
      <w:start w:val="1"/>
      <w:numFmt w:val="lowerLetter"/>
      <w:lvlText w:val="%1)"/>
      <w:lvlJc w:val="left"/>
      <w:pPr>
        <w:ind w:left="720" w:hanging="360"/>
      </w:pPr>
      <w:rPr>
        <w:rFonts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686BBB"/>
    <w:multiLevelType w:val="hybridMultilevel"/>
    <w:tmpl w:val="C34E2BE2"/>
    <w:lvl w:ilvl="0" w:tplc="C1EACE70">
      <w:numFmt w:val="bullet"/>
      <w:lvlText w:val=""/>
      <w:lvlJc w:val="left"/>
      <w:pPr>
        <w:ind w:left="1089" w:hanging="178"/>
      </w:pPr>
      <w:rPr>
        <w:rFonts w:ascii="Wingdings" w:eastAsia="Wingdings" w:hAnsi="Wingdings" w:cs="Wingdings" w:hint="default"/>
        <w:w w:val="100"/>
        <w:sz w:val="24"/>
        <w:szCs w:val="24"/>
        <w:lang w:val="en-US" w:eastAsia="en-US" w:bidi="en-US"/>
      </w:rPr>
    </w:lvl>
    <w:lvl w:ilvl="1" w:tplc="3844FE60">
      <w:numFmt w:val="bullet"/>
      <w:lvlText w:val="•"/>
      <w:lvlJc w:val="left"/>
      <w:pPr>
        <w:ind w:left="1926" w:hanging="178"/>
      </w:pPr>
      <w:rPr>
        <w:rFonts w:hint="default"/>
        <w:lang w:val="en-US" w:eastAsia="en-US" w:bidi="en-US"/>
      </w:rPr>
    </w:lvl>
    <w:lvl w:ilvl="2" w:tplc="754A0BF0">
      <w:numFmt w:val="bullet"/>
      <w:lvlText w:val="•"/>
      <w:lvlJc w:val="left"/>
      <w:pPr>
        <w:ind w:left="2772" w:hanging="178"/>
      </w:pPr>
      <w:rPr>
        <w:rFonts w:hint="default"/>
        <w:lang w:val="en-US" w:eastAsia="en-US" w:bidi="en-US"/>
      </w:rPr>
    </w:lvl>
    <w:lvl w:ilvl="3" w:tplc="61987574">
      <w:numFmt w:val="bullet"/>
      <w:lvlText w:val="•"/>
      <w:lvlJc w:val="left"/>
      <w:pPr>
        <w:ind w:left="3619" w:hanging="178"/>
      </w:pPr>
      <w:rPr>
        <w:rFonts w:hint="default"/>
        <w:lang w:val="en-US" w:eastAsia="en-US" w:bidi="en-US"/>
      </w:rPr>
    </w:lvl>
    <w:lvl w:ilvl="4" w:tplc="6178C92C">
      <w:numFmt w:val="bullet"/>
      <w:lvlText w:val="•"/>
      <w:lvlJc w:val="left"/>
      <w:pPr>
        <w:ind w:left="4465" w:hanging="178"/>
      </w:pPr>
      <w:rPr>
        <w:rFonts w:hint="default"/>
        <w:lang w:val="en-US" w:eastAsia="en-US" w:bidi="en-US"/>
      </w:rPr>
    </w:lvl>
    <w:lvl w:ilvl="5" w:tplc="4FCE18E8">
      <w:numFmt w:val="bullet"/>
      <w:lvlText w:val="•"/>
      <w:lvlJc w:val="left"/>
      <w:pPr>
        <w:ind w:left="5312" w:hanging="178"/>
      </w:pPr>
      <w:rPr>
        <w:rFonts w:hint="default"/>
        <w:lang w:val="en-US" w:eastAsia="en-US" w:bidi="en-US"/>
      </w:rPr>
    </w:lvl>
    <w:lvl w:ilvl="6" w:tplc="E27E8394">
      <w:numFmt w:val="bullet"/>
      <w:lvlText w:val="•"/>
      <w:lvlJc w:val="left"/>
      <w:pPr>
        <w:ind w:left="6158" w:hanging="178"/>
      </w:pPr>
      <w:rPr>
        <w:rFonts w:hint="default"/>
        <w:lang w:val="en-US" w:eastAsia="en-US" w:bidi="en-US"/>
      </w:rPr>
    </w:lvl>
    <w:lvl w:ilvl="7" w:tplc="6BB0CAA8">
      <w:numFmt w:val="bullet"/>
      <w:lvlText w:val="•"/>
      <w:lvlJc w:val="left"/>
      <w:pPr>
        <w:ind w:left="7004" w:hanging="178"/>
      </w:pPr>
      <w:rPr>
        <w:rFonts w:hint="default"/>
        <w:lang w:val="en-US" w:eastAsia="en-US" w:bidi="en-US"/>
      </w:rPr>
    </w:lvl>
    <w:lvl w:ilvl="8" w:tplc="3EFEE472">
      <w:numFmt w:val="bullet"/>
      <w:lvlText w:val="•"/>
      <w:lvlJc w:val="left"/>
      <w:pPr>
        <w:ind w:left="7851" w:hanging="178"/>
      </w:pPr>
      <w:rPr>
        <w:rFonts w:hint="default"/>
        <w:lang w:val="en-US" w:eastAsia="en-US" w:bidi="en-US"/>
      </w:rPr>
    </w:lvl>
  </w:abstractNum>
  <w:abstractNum w:abstractNumId="14" w15:restartNumberingAfterBreak="0">
    <w:nsid w:val="7E196AD8"/>
    <w:multiLevelType w:val="hybridMultilevel"/>
    <w:tmpl w:val="61E05912"/>
    <w:lvl w:ilvl="0" w:tplc="1D98CD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544363">
    <w:abstractNumId w:val="12"/>
  </w:num>
  <w:num w:numId="2" w16cid:durableId="1229075643">
    <w:abstractNumId w:val="0"/>
  </w:num>
  <w:num w:numId="3" w16cid:durableId="2106227015">
    <w:abstractNumId w:val="3"/>
  </w:num>
  <w:num w:numId="4" w16cid:durableId="92633631">
    <w:abstractNumId w:val="1"/>
  </w:num>
  <w:num w:numId="5" w16cid:durableId="1528064473">
    <w:abstractNumId w:val="2"/>
  </w:num>
  <w:num w:numId="6" w16cid:durableId="860750518">
    <w:abstractNumId w:val="11"/>
  </w:num>
  <w:num w:numId="7" w16cid:durableId="2080865817">
    <w:abstractNumId w:val="4"/>
  </w:num>
  <w:num w:numId="8" w16cid:durableId="1959556909">
    <w:abstractNumId w:val="6"/>
  </w:num>
  <w:num w:numId="9" w16cid:durableId="1609392278">
    <w:abstractNumId w:val="14"/>
  </w:num>
  <w:num w:numId="10" w16cid:durableId="102194384">
    <w:abstractNumId w:val="10"/>
  </w:num>
  <w:num w:numId="11" w16cid:durableId="1394039397">
    <w:abstractNumId w:val="5"/>
  </w:num>
  <w:num w:numId="12" w16cid:durableId="1858428232">
    <w:abstractNumId w:val="9"/>
  </w:num>
  <w:num w:numId="13" w16cid:durableId="1461026448">
    <w:abstractNumId w:val="13"/>
  </w:num>
  <w:num w:numId="14" w16cid:durableId="777944801">
    <w:abstractNumId w:val="7"/>
  </w:num>
  <w:num w:numId="15" w16cid:durableId="258486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autoHyphenation/>
  <w:characterSpacingControl w:val="doNotCompress"/>
  <w:compat>
    <w:useFELayout/>
    <w:compatSetting w:name="compatibilityMode" w:uri="http://schemas.microsoft.com/office/word" w:val="12"/>
    <w:compatSetting w:name="useWord2013TrackBottomHyphenation" w:uri="http://schemas.microsoft.com/office/word" w:val="1"/>
  </w:compat>
  <w:rsids>
    <w:rsidRoot w:val="00272A5A"/>
    <w:rsid w:val="00003AB3"/>
    <w:rsid w:val="000202AC"/>
    <w:rsid w:val="000327CA"/>
    <w:rsid w:val="000341E0"/>
    <w:rsid w:val="00061525"/>
    <w:rsid w:val="000B46BD"/>
    <w:rsid w:val="001604A5"/>
    <w:rsid w:val="00176521"/>
    <w:rsid w:val="0022158D"/>
    <w:rsid w:val="00241D42"/>
    <w:rsid w:val="00255E45"/>
    <w:rsid w:val="0026326E"/>
    <w:rsid w:val="00272A5A"/>
    <w:rsid w:val="002C5CC7"/>
    <w:rsid w:val="003711D3"/>
    <w:rsid w:val="003B6F55"/>
    <w:rsid w:val="003C7B58"/>
    <w:rsid w:val="00446F9C"/>
    <w:rsid w:val="00463E8D"/>
    <w:rsid w:val="00516C56"/>
    <w:rsid w:val="00520391"/>
    <w:rsid w:val="005E5E41"/>
    <w:rsid w:val="00620451"/>
    <w:rsid w:val="006B2639"/>
    <w:rsid w:val="006D5B2D"/>
    <w:rsid w:val="00733AF6"/>
    <w:rsid w:val="00737BCA"/>
    <w:rsid w:val="007520EF"/>
    <w:rsid w:val="007A09E9"/>
    <w:rsid w:val="007C1C1F"/>
    <w:rsid w:val="00846C64"/>
    <w:rsid w:val="00854CE6"/>
    <w:rsid w:val="00882E18"/>
    <w:rsid w:val="008A58F3"/>
    <w:rsid w:val="008E3B65"/>
    <w:rsid w:val="0091555B"/>
    <w:rsid w:val="0098088E"/>
    <w:rsid w:val="00A116D6"/>
    <w:rsid w:val="00A9672E"/>
    <w:rsid w:val="00AA3F75"/>
    <w:rsid w:val="00B3040D"/>
    <w:rsid w:val="00B578AE"/>
    <w:rsid w:val="00B902A2"/>
    <w:rsid w:val="00BE02FC"/>
    <w:rsid w:val="00C25FC3"/>
    <w:rsid w:val="00C5042A"/>
    <w:rsid w:val="00CB1A8B"/>
    <w:rsid w:val="00CC713C"/>
    <w:rsid w:val="00CE3A7E"/>
    <w:rsid w:val="00DC57E5"/>
    <w:rsid w:val="00E00138"/>
    <w:rsid w:val="00F06468"/>
    <w:rsid w:val="00F54132"/>
    <w:rsid w:val="00FF2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C385"/>
  <w15:docId w15:val="{C3F52F1B-CB2F-4638-A3A1-F3D7EAF7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A5A"/>
  </w:style>
  <w:style w:type="paragraph" w:styleId="Titlu4">
    <w:name w:val="heading 4"/>
    <w:basedOn w:val="Heading"/>
    <w:next w:val="Corptext"/>
    <w:qFormat/>
    <w:rsid w:val="00272A5A"/>
    <w:pPr>
      <w:spacing w:before="120"/>
      <w:outlineLvl w:val="3"/>
    </w:pPr>
    <w:rPr>
      <w:rFonts w:ascii="Liberation Serif" w:eastAsia="NSimSun" w:hAnsi="Liberation Serif" w:cs="Lucida Sans"/>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272A5A"/>
    <w:rPr>
      <w:color w:val="000080"/>
      <w:u w:val="single"/>
    </w:rPr>
  </w:style>
  <w:style w:type="paragraph" w:customStyle="1" w:styleId="Heading">
    <w:name w:val="Heading"/>
    <w:basedOn w:val="Normal"/>
    <w:next w:val="Corptext"/>
    <w:qFormat/>
    <w:rsid w:val="00272A5A"/>
    <w:pPr>
      <w:keepNext/>
      <w:spacing w:before="240" w:after="120"/>
    </w:pPr>
    <w:rPr>
      <w:rFonts w:ascii="Liberation Sans" w:eastAsia="Microsoft YaHei" w:hAnsi="Liberation Sans"/>
      <w:sz w:val="28"/>
      <w:szCs w:val="28"/>
    </w:rPr>
  </w:style>
  <w:style w:type="paragraph" w:styleId="Corptext">
    <w:name w:val="Body Text"/>
    <w:basedOn w:val="Normal"/>
    <w:link w:val="CorptextCaracter"/>
    <w:rsid w:val="00272A5A"/>
    <w:pPr>
      <w:spacing w:after="140" w:line="288" w:lineRule="auto"/>
    </w:pPr>
  </w:style>
  <w:style w:type="paragraph" w:styleId="List">
    <w:name w:val="List"/>
    <w:basedOn w:val="Corptext"/>
    <w:rsid w:val="00272A5A"/>
  </w:style>
  <w:style w:type="paragraph" w:styleId="Legend">
    <w:name w:val="caption"/>
    <w:basedOn w:val="Normal"/>
    <w:qFormat/>
    <w:rsid w:val="00272A5A"/>
    <w:pPr>
      <w:suppressLineNumbers/>
      <w:spacing w:before="120" w:after="120"/>
    </w:pPr>
    <w:rPr>
      <w:i/>
      <w:iCs/>
    </w:rPr>
  </w:style>
  <w:style w:type="paragraph" w:customStyle="1" w:styleId="Index">
    <w:name w:val="Index"/>
    <w:basedOn w:val="Normal"/>
    <w:qFormat/>
    <w:rsid w:val="00272A5A"/>
    <w:pPr>
      <w:suppressLineNumbers/>
    </w:pPr>
  </w:style>
  <w:style w:type="paragraph" w:customStyle="1" w:styleId="TableContents">
    <w:name w:val="Table Contents"/>
    <w:basedOn w:val="Normal"/>
    <w:qFormat/>
    <w:rsid w:val="00272A5A"/>
    <w:pPr>
      <w:widowControl w:val="0"/>
      <w:suppressLineNumbers/>
    </w:pPr>
  </w:style>
  <w:style w:type="paragraph" w:customStyle="1" w:styleId="TableHeading">
    <w:name w:val="Table Heading"/>
    <w:basedOn w:val="TableContents"/>
    <w:qFormat/>
    <w:rsid w:val="00272A5A"/>
    <w:pPr>
      <w:jc w:val="center"/>
    </w:pPr>
    <w:rPr>
      <w:b/>
      <w:bCs/>
    </w:rPr>
  </w:style>
  <w:style w:type="character" w:customStyle="1" w:styleId="CorptextCaracter">
    <w:name w:val="Corp text Caracter"/>
    <w:basedOn w:val="Fontdeparagrafimplicit"/>
    <w:link w:val="Corptext"/>
    <w:rsid w:val="00A116D6"/>
  </w:style>
  <w:style w:type="paragraph" w:styleId="Listparagraf">
    <w:name w:val="List Paragraph"/>
    <w:aliases w:val="Akapit z listą BS,Outlines a,b,c,List_Paragraph,Multilevel para_II,Akapit z lista BS,List Paragraph1,body 2,List Paragraph11,List Paragraph111"/>
    <w:basedOn w:val="Normal"/>
    <w:link w:val="ListparagrafCaracter"/>
    <w:uiPriority w:val="1"/>
    <w:qFormat/>
    <w:rsid w:val="00A116D6"/>
    <w:pPr>
      <w:ind w:left="720"/>
      <w:contextualSpacing/>
    </w:pPr>
    <w:rPr>
      <w:szCs w:val="21"/>
    </w:rPr>
  </w:style>
  <w:style w:type="paragraph" w:styleId="TextnBalon">
    <w:name w:val="Balloon Text"/>
    <w:basedOn w:val="Normal"/>
    <w:link w:val="TextnBalonCaracter"/>
    <w:uiPriority w:val="99"/>
    <w:semiHidden/>
    <w:unhideWhenUsed/>
    <w:rsid w:val="00737BCA"/>
    <w:rPr>
      <w:rFonts w:ascii="Tahoma" w:hAnsi="Tahoma"/>
      <w:sz w:val="16"/>
      <w:szCs w:val="14"/>
    </w:rPr>
  </w:style>
  <w:style w:type="character" w:customStyle="1" w:styleId="TextnBalonCaracter">
    <w:name w:val="Text în Balon Caracter"/>
    <w:basedOn w:val="Fontdeparagrafimplicit"/>
    <w:link w:val="TextnBalon"/>
    <w:uiPriority w:val="99"/>
    <w:semiHidden/>
    <w:rsid w:val="00737BCA"/>
    <w:rPr>
      <w:rFonts w:ascii="Tahoma" w:hAnsi="Tahoma"/>
      <w:sz w:val="16"/>
      <w:szCs w:val="14"/>
    </w:rPr>
  </w:style>
  <w:style w:type="character" w:customStyle="1" w:styleId="tsp1">
    <w:name w:val="tsp1"/>
    <w:basedOn w:val="Fontdeparagrafimplicit"/>
    <w:rsid w:val="003C7B58"/>
  </w:style>
  <w:style w:type="paragraph" w:styleId="Subsol">
    <w:name w:val="footer"/>
    <w:basedOn w:val="Normal"/>
    <w:link w:val="SubsolCaracter"/>
    <w:rsid w:val="003C7B58"/>
    <w:pPr>
      <w:tabs>
        <w:tab w:val="center" w:pos="4680"/>
        <w:tab w:val="right" w:pos="9360"/>
      </w:tabs>
      <w:ind w:left="340"/>
    </w:pPr>
    <w:rPr>
      <w:rFonts w:ascii="Calibri" w:eastAsia="Calibri" w:hAnsi="Calibri" w:cs="Calibri"/>
      <w:kern w:val="0"/>
      <w:sz w:val="22"/>
      <w:szCs w:val="22"/>
      <w:lang w:bidi="ar-SA"/>
    </w:rPr>
  </w:style>
  <w:style w:type="character" w:customStyle="1" w:styleId="SubsolCaracter">
    <w:name w:val="Subsol Caracter"/>
    <w:basedOn w:val="Fontdeparagrafimplicit"/>
    <w:link w:val="Subsol"/>
    <w:rsid w:val="003C7B58"/>
    <w:rPr>
      <w:rFonts w:ascii="Calibri" w:eastAsia="Calibri" w:hAnsi="Calibri" w:cs="Calibri"/>
      <w:kern w:val="0"/>
      <w:sz w:val="22"/>
      <w:szCs w:val="22"/>
      <w:lang w:bidi="ar-SA"/>
    </w:rPr>
  </w:style>
  <w:style w:type="paragraph" w:customStyle="1" w:styleId="Textbody">
    <w:name w:val="Text body"/>
    <w:basedOn w:val="Normal"/>
    <w:rsid w:val="00B578AE"/>
    <w:pPr>
      <w:widowControl w:val="0"/>
      <w:autoSpaceDN w:val="0"/>
      <w:spacing w:after="140" w:line="288" w:lineRule="auto"/>
    </w:pPr>
    <w:rPr>
      <w:kern w:val="3"/>
    </w:rPr>
  </w:style>
  <w:style w:type="character" w:customStyle="1" w:styleId="ListparagrafCaracter">
    <w:name w:val="Listă paragraf Caracter"/>
    <w:aliases w:val="Akapit z listą BS Caracter,Outlines a Caracter,b Caracter,c Caracter,List_Paragraph Caracter,Multilevel para_II Caracter,Akapit z lista BS Caracter,List Paragraph1 Caracter,body 2 Caracter,List Paragraph11 Caracter"/>
    <w:link w:val="Listparagraf"/>
    <w:uiPriority w:val="34"/>
    <w:locked/>
    <w:rsid w:val="00061525"/>
    <w:rPr>
      <w:szCs w:val="21"/>
    </w:rPr>
  </w:style>
  <w:style w:type="paragraph" w:customStyle="1" w:styleId="Listcumarcatori1">
    <w:name w:val="Listă cu marcatori1"/>
    <w:basedOn w:val="List"/>
    <w:rsid w:val="00B902A2"/>
    <w:pPr>
      <w:spacing w:before="120" w:after="220" w:line="276" w:lineRule="auto"/>
      <w:ind w:right="48" w:firstLine="720"/>
      <w:contextualSpacing/>
      <w:jc w:val="both"/>
    </w:pPr>
    <w:rPr>
      <w:rFonts w:ascii="Arial" w:eastAsia="Times New Roman" w:hAnsi="Arial" w:cs="Arial"/>
      <w:kern w:val="0"/>
      <w:sz w:val="26"/>
      <w:szCs w:val="26"/>
      <w:lang w:bidi="ar-SA"/>
    </w:rPr>
  </w:style>
  <w:style w:type="character" w:customStyle="1" w:styleId="WW8Num1z2">
    <w:name w:val="WW8Num1z2"/>
    <w:rsid w:val="00B902A2"/>
  </w:style>
  <w:style w:type="paragraph" w:customStyle="1" w:styleId="TableParagraph">
    <w:name w:val="Table Paragraph"/>
    <w:basedOn w:val="Normal"/>
    <w:uiPriority w:val="1"/>
    <w:qFormat/>
    <w:rsid w:val="00B902A2"/>
    <w:pPr>
      <w:widowControl w:val="0"/>
      <w:suppressAutoHyphens w:val="0"/>
      <w:autoSpaceDE w:val="0"/>
      <w:autoSpaceDN w:val="0"/>
      <w:spacing w:before="1"/>
      <w:ind w:left="105"/>
    </w:pPr>
    <w:rPr>
      <w:rFonts w:ascii="Times New Roman" w:eastAsia="Times New Roman" w:hAnsi="Times New Roman" w:cs="Times New Roman"/>
      <w:kern w:val="0"/>
      <w:sz w:val="22"/>
      <w:szCs w:val="22"/>
      <w:lang w:eastAsia="en-US" w:bidi="en-US"/>
    </w:rPr>
  </w:style>
  <w:style w:type="paragraph" w:styleId="Titlu">
    <w:name w:val="Title"/>
    <w:basedOn w:val="Normal"/>
    <w:link w:val="TitluCaracter"/>
    <w:qFormat/>
    <w:rsid w:val="0022158D"/>
    <w:pPr>
      <w:suppressAutoHyphens w:val="0"/>
      <w:jc w:val="center"/>
    </w:pPr>
    <w:rPr>
      <w:rFonts w:ascii="Times New Roman" w:eastAsia="Times New Roman" w:hAnsi="Times New Roman" w:cs="Times New Roman"/>
      <w:kern w:val="0"/>
      <w:szCs w:val="20"/>
      <w:lang w:val="ro-RO" w:eastAsia="ro-RO" w:bidi="ar-SA"/>
    </w:rPr>
  </w:style>
  <w:style w:type="character" w:customStyle="1" w:styleId="TitluCaracter">
    <w:name w:val="Titlu Caracter"/>
    <w:basedOn w:val="Fontdeparagrafimplicit"/>
    <w:link w:val="Titlu"/>
    <w:rsid w:val="0022158D"/>
    <w:rPr>
      <w:rFonts w:ascii="Times New Roman" w:eastAsia="Times New Roman" w:hAnsi="Times New Roman" w:cs="Times New Roman"/>
      <w:kern w:val="0"/>
      <w:szCs w:val="20"/>
      <w:lang w:val="ro-RO" w:eastAsia="ro-RO" w:bidi="ar-SA"/>
    </w:rPr>
  </w:style>
  <w:style w:type="character" w:styleId="MeniuneNerezolvat">
    <w:name w:val="Unresolved Mention"/>
    <w:basedOn w:val="Fontdeparagrafimplicit"/>
    <w:uiPriority w:val="99"/>
    <w:semiHidden/>
    <w:unhideWhenUsed/>
    <w:rsid w:val="00846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6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ge5.ro/App/Document/gm2donzwga/directiva-nr-75-2010-privind-emisiile-industriale-prevenirea-si-controlul-integrat-al-poluarii-reformare-text-cu-relevanta-pentru-see?d=2021-05-2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App/Document/ge2donzuge/legea-nr-49-2011-pentru-aprobarea-ordonantei-de-urgenta-a-guvernului-nr-57-2007-privind-regimul-ariilor-naturale-protejate-conservarea-habitatelor-naturale-a-florei-si-faunei-salbatice?d=2022-06-20" TargetMode="External"/><Relationship Id="rId1" Type="http://schemas.openxmlformats.org/officeDocument/2006/relationships/customXml" Target="../customXml/item1.xml"/><Relationship Id="rId6" Type="http://schemas.openxmlformats.org/officeDocument/2006/relationships/hyperlink" Target="mailto:daniel.ghenici@gpp.ro" TargetMode="External"/><Relationship Id="rId11" Type="http://schemas.openxmlformats.org/officeDocument/2006/relationships/hyperlink" Target="https://lege5.ro/App/Document/gezdiobqgy/ordonanta-nr-43-2000-privind-protectia-patrimoniului-arheologic-si-declararea-unor-situri-arheologice-ca-zone-de-interes-national?d=2022-06-20" TargetMode="External"/><Relationship Id="rId5" Type="http://schemas.openxmlformats.org/officeDocument/2006/relationships/webSettings" Target="webSettings.xml"/><Relationship Id="rId15" Type="http://schemas.openxmlformats.org/officeDocument/2006/relationships/hyperlink" Target="https://lege5.ro/App/Document/geydqobuge/ordonanta-de-urgenta-nr-57-2007-privind-regimul-ariilor-naturale-protejate-conservarea-habitatelor-naturale-a-florei-si-faunei-salbatice?pid=48878121&amp;d=2022-06-20" TargetMode="External"/><Relationship Id="rId10" Type="http://schemas.openxmlformats.org/officeDocument/2006/relationships/hyperlink" Target="https://lege5.ro/App/Document/guztmmjv/ordinul-nr-2314-2004-privind-aprobarea-listei-monumentelor-istorice-actualizata-si-a-listei-monumentelor-istorice-disparute?d=2022-06-20" TargetMode="External"/><Relationship Id="rId4" Type="http://schemas.openxmlformats.org/officeDocument/2006/relationships/settings" Target="settings.xml"/><Relationship Id="rId9" Type="http://schemas.openxmlformats.org/officeDocument/2006/relationships/hyperlink" Target="https://lege5.ro/App/Document/gmztgnrx/legea-nr-22-2001-pentru-ratificarea-conventiei-privind-evaluarea-impactului-asupra-mediului-in-context-transfrontiera-adoptata-la-espoo-la-25-februarie-1991?d=2022-06-2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FDFB9-6D31-48EE-B5F0-977AC451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20</Pages>
  <Words>5955</Words>
  <Characters>33949</Characters>
  <Application>Microsoft Office Word</Application>
  <DocSecurity>0</DocSecurity>
  <Lines>282</Lines>
  <Paragraphs>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40741</dc:creator>
  <cp:lastModifiedBy>PC 07</cp:lastModifiedBy>
  <cp:revision>18</cp:revision>
  <dcterms:created xsi:type="dcterms:W3CDTF">2022-07-28T16:33:00Z</dcterms:created>
  <dcterms:modified xsi:type="dcterms:W3CDTF">2022-08-01T05:38:00Z</dcterms:modified>
  <dc:language>ro-RO</dc:language>
</cp:coreProperties>
</file>